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BB" w:rsidRPr="008004C8" w:rsidRDefault="00262B1F" w:rsidP="002C63D9">
      <w:pPr>
        <w:tabs>
          <w:tab w:val="right" w:pos="8640"/>
        </w:tabs>
        <w:spacing w:after="0"/>
        <w:ind w:left="360" w:hanging="360"/>
        <w:jc w:val="center"/>
        <w:rPr>
          <w:rFonts w:ascii="Garamond" w:hAnsi="Garamond" w:cs="Arial"/>
          <w:b/>
          <w:bCs/>
          <w:color w:val="000000"/>
          <w:sz w:val="24"/>
          <w:szCs w:val="24"/>
        </w:rPr>
      </w:pPr>
      <w:r w:rsidRPr="008004C8">
        <w:rPr>
          <w:rFonts w:ascii="Garamond" w:hAnsi="Garamond" w:cs="Arial"/>
          <w:b/>
          <w:bCs/>
          <w:noProof/>
          <w:color w:val="000000"/>
          <w:sz w:val="24"/>
          <w:szCs w:val="24"/>
        </w:rPr>
        <mc:AlternateContent>
          <mc:Choice Requires="wps">
            <w:drawing>
              <wp:anchor distT="0" distB="0" distL="114300" distR="114300" simplePos="0" relativeHeight="251659264" behindDoc="0" locked="0" layoutInCell="1" allowOverlap="1" wp14:anchorId="0A2AF7A4" wp14:editId="2D6AF5C4">
                <wp:simplePos x="0" y="0"/>
                <wp:positionH relativeFrom="column">
                  <wp:posOffset>140677</wp:posOffset>
                </wp:positionH>
                <wp:positionV relativeFrom="paragraph">
                  <wp:posOffset>5141741</wp:posOffset>
                </wp:positionV>
                <wp:extent cx="5259705" cy="1731889"/>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5259705" cy="1731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6CA" w:rsidRDefault="00AF16CA" w:rsidP="00E405E6">
                            <w:pPr>
                              <w:jc w:val="center"/>
                              <w:rPr>
                                <w:rFonts w:ascii="Garamond" w:hAnsi="Garamond"/>
                                <w:b/>
                                <w:sz w:val="40"/>
                              </w:rPr>
                            </w:pPr>
                            <w:r>
                              <w:rPr>
                                <w:rFonts w:ascii="Garamond" w:hAnsi="Garamond"/>
                                <w:b/>
                                <w:sz w:val="40"/>
                              </w:rPr>
                              <w:t>2</w:t>
                            </w:r>
                            <w:r w:rsidRPr="00416218">
                              <w:rPr>
                                <w:rFonts w:ascii="Garamond" w:hAnsi="Garamond"/>
                                <w:b/>
                                <w:sz w:val="40"/>
                                <w:vertAlign w:val="superscript"/>
                              </w:rPr>
                              <w:t>nd</w:t>
                            </w:r>
                            <w:r>
                              <w:rPr>
                                <w:rFonts w:ascii="Garamond" w:hAnsi="Garamond"/>
                                <w:b/>
                                <w:sz w:val="40"/>
                              </w:rPr>
                              <w:t xml:space="preserve"> Sunday in Lent</w:t>
                            </w:r>
                          </w:p>
                          <w:p w:rsidR="00AF16CA" w:rsidRPr="00DB2482" w:rsidRDefault="00AF16CA" w:rsidP="00E405E6">
                            <w:pPr>
                              <w:jc w:val="center"/>
                              <w:rPr>
                                <w:rFonts w:ascii="Garamond" w:hAnsi="Garamond"/>
                                <w:i/>
                                <w:sz w:val="40"/>
                              </w:rPr>
                            </w:pPr>
                            <w:r>
                              <w:rPr>
                                <w:rFonts w:ascii="Garamond" w:hAnsi="Garamond"/>
                                <w:i/>
                                <w:sz w:val="40"/>
                              </w:rPr>
                              <w:t>God is with you in your suffering and in your crosses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1.1pt;margin-top:404.85pt;width:414.15pt;height:13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" fillcolor="white [3201]" stroked="f" strokeweight=".5pt">
                <v:textbox>
                  <w:txbxContent>
                    <w:p w:rsidR="00AF16CA" w:rsidRDefault="00AF16CA" w:rsidP="00E405E6">
                      <w:pPr>
                        <w:jc w:val="center"/>
                        <w:rPr>
                          <w:rFonts w:ascii="Garamond" w:hAnsi="Garamond"/>
                          <w:b/>
                          <w:sz w:val="40"/>
                        </w:rPr>
                      </w:pPr>
                      <w:r>
                        <w:rPr>
                          <w:rFonts w:ascii="Garamond" w:hAnsi="Garamond"/>
                          <w:b/>
                          <w:sz w:val="40"/>
                        </w:rPr>
                        <w:t>2</w:t>
                      </w:r>
                      <w:r w:rsidRPr="00416218">
                        <w:rPr>
                          <w:rFonts w:ascii="Garamond" w:hAnsi="Garamond"/>
                          <w:b/>
                          <w:sz w:val="40"/>
                          <w:vertAlign w:val="superscript"/>
                        </w:rPr>
                        <w:t>nd</w:t>
                      </w:r>
                      <w:r>
                        <w:rPr>
                          <w:rFonts w:ascii="Garamond" w:hAnsi="Garamond"/>
                          <w:b/>
                          <w:sz w:val="40"/>
                        </w:rPr>
                        <w:t xml:space="preserve"> Sunday in Lent</w:t>
                      </w:r>
                    </w:p>
                    <w:p w:rsidR="00AF16CA" w:rsidRPr="00DB2482" w:rsidRDefault="00AF16CA" w:rsidP="00E405E6">
                      <w:pPr>
                        <w:jc w:val="center"/>
                        <w:rPr>
                          <w:rFonts w:ascii="Garamond" w:hAnsi="Garamond"/>
                          <w:i/>
                          <w:sz w:val="40"/>
                        </w:rPr>
                      </w:pPr>
                      <w:r>
                        <w:rPr>
                          <w:rFonts w:ascii="Garamond" w:hAnsi="Garamond"/>
                          <w:i/>
                          <w:sz w:val="40"/>
                        </w:rPr>
                        <w:t>God is with you in your suffering and in your crosses</w:t>
                      </w:r>
                    </w:p>
                  </w:txbxContent>
                </v:textbox>
              </v:shape>
            </w:pict>
          </mc:Fallback>
        </mc:AlternateContent>
      </w:r>
      <w:r w:rsidR="00416218" w:rsidRPr="008004C8">
        <w:rPr>
          <w:rFonts w:ascii="Garamond" w:hAnsi="Garamond" w:cs="Arial"/>
          <w:b/>
          <w:bCs/>
          <w:noProof/>
          <w:color w:val="000000"/>
          <w:sz w:val="24"/>
          <w:szCs w:val="24"/>
        </w:rPr>
        <w:drawing>
          <wp:inline distT="0" distB="0" distL="0" distR="0" wp14:anchorId="7B6339F7" wp14:editId="28B3A9CD">
            <wp:extent cx="4681728" cy="4645152"/>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2 Lent 2 (Mk 8.31-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1728" cy="4645152"/>
                    </a:xfrm>
                    <a:prstGeom prst="rect">
                      <a:avLst/>
                    </a:prstGeom>
                  </pic:spPr>
                </pic:pic>
              </a:graphicData>
            </a:graphic>
          </wp:inline>
        </w:drawing>
      </w:r>
      <w:r w:rsidR="00A132BB" w:rsidRPr="008004C8">
        <w:rPr>
          <w:rFonts w:ascii="Garamond" w:hAnsi="Garamond" w:cs="Arial"/>
          <w:b/>
          <w:bCs/>
          <w:color w:val="000000"/>
          <w:sz w:val="24"/>
          <w:szCs w:val="24"/>
        </w:rPr>
        <w:br w:type="page"/>
      </w:r>
    </w:p>
    <w:p w:rsidR="00A132BB" w:rsidRPr="008004C8" w:rsidRDefault="00A132BB" w:rsidP="002C63D9">
      <w:pPr>
        <w:tabs>
          <w:tab w:val="right" w:pos="8640"/>
        </w:tabs>
        <w:spacing w:after="0"/>
        <w:ind w:left="360" w:hanging="360"/>
        <w:rPr>
          <w:rFonts w:ascii="Garamond" w:hAnsi="Garamond" w:cs="Arial"/>
          <w:color w:val="000000"/>
          <w:sz w:val="36"/>
          <w:szCs w:val="24"/>
        </w:rPr>
      </w:pPr>
      <w:r w:rsidRPr="008004C8">
        <w:rPr>
          <w:rFonts w:ascii="Garamond" w:hAnsi="Garamond" w:cs="Arial"/>
          <w:b/>
          <w:bCs/>
          <w:color w:val="000000"/>
          <w:sz w:val="36"/>
          <w:szCs w:val="24"/>
        </w:rPr>
        <w:lastRenderedPageBreak/>
        <w:t>CHRIST LUTHERAN CHURCH</w:t>
      </w:r>
      <w:r w:rsidRPr="008004C8">
        <w:rPr>
          <w:rFonts w:ascii="Garamond" w:hAnsi="Garamond" w:cs="Arial"/>
          <w:color w:val="000000"/>
          <w:sz w:val="36"/>
          <w:szCs w:val="24"/>
        </w:rPr>
        <w:t xml:space="preserve"> | Lodi, California</w:t>
      </w:r>
    </w:p>
    <w:p w:rsidR="00A132BB" w:rsidRPr="008004C8" w:rsidRDefault="00416218" w:rsidP="002C63D9">
      <w:pPr>
        <w:widowControl w:val="0"/>
        <w:tabs>
          <w:tab w:val="right" w:pos="8640"/>
        </w:tabs>
        <w:autoSpaceDE w:val="0"/>
        <w:autoSpaceDN w:val="0"/>
        <w:adjustRightInd w:val="0"/>
        <w:spacing w:after="0"/>
        <w:ind w:left="360" w:hanging="360"/>
        <w:rPr>
          <w:rFonts w:ascii="Garamond" w:hAnsi="Garamond" w:cs="Arial"/>
          <w:i/>
          <w:iCs/>
          <w:color w:val="000000"/>
          <w:sz w:val="24"/>
          <w:szCs w:val="24"/>
        </w:rPr>
      </w:pPr>
      <w:r w:rsidRPr="008004C8">
        <w:rPr>
          <w:rFonts w:ascii="Garamond" w:hAnsi="Garamond" w:cs="Arial"/>
          <w:i/>
          <w:iCs/>
          <w:color w:val="000000"/>
          <w:sz w:val="24"/>
          <w:szCs w:val="24"/>
        </w:rPr>
        <w:t>February 28</w:t>
      </w:r>
      <w:r w:rsidR="00F979AC" w:rsidRPr="008004C8">
        <w:rPr>
          <w:rFonts w:ascii="Garamond" w:hAnsi="Garamond" w:cs="Arial"/>
          <w:i/>
          <w:iCs/>
          <w:color w:val="000000"/>
          <w:sz w:val="24"/>
          <w:szCs w:val="24"/>
        </w:rPr>
        <w:t>, 2021</w:t>
      </w:r>
    </w:p>
    <w:p w:rsidR="00A132BB" w:rsidRPr="008004C8" w:rsidRDefault="00A132BB" w:rsidP="002C63D9">
      <w:pPr>
        <w:widowControl w:val="0"/>
        <w:tabs>
          <w:tab w:val="right" w:pos="8640"/>
        </w:tabs>
        <w:autoSpaceDE w:val="0"/>
        <w:autoSpaceDN w:val="0"/>
        <w:adjustRightInd w:val="0"/>
        <w:spacing w:after="0"/>
        <w:ind w:left="360" w:hanging="360"/>
        <w:rPr>
          <w:rFonts w:ascii="Garamond" w:hAnsi="Garamond" w:cs="Arial"/>
          <w:color w:val="000000"/>
          <w:sz w:val="24"/>
          <w:szCs w:val="24"/>
        </w:rPr>
      </w:pPr>
      <w:r w:rsidRPr="008004C8">
        <w:rPr>
          <w:rFonts w:ascii="Garamond" w:hAnsi="Garamond" w:cs="Arial"/>
          <w:b/>
          <w:bCs/>
          <w:color w:val="000000"/>
          <w:sz w:val="24"/>
          <w:szCs w:val="24"/>
        </w:rPr>
        <w:t>WELCOME TO WORSHIP</w:t>
      </w:r>
      <w:r w:rsidRPr="008004C8">
        <w:rPr>
          <w:rFonts w:ascii="Garamond" w:hAnsi="Garamond" w:cs="Arial"/>
          <w:color w:val="000000"/>
          <w:sz w:val="24"/>
          <w:szCs w:val="24"/>
        </w:rPr>
        <w:t xml:space="preserve"> </w:t>
      </w:r>
    </w:p>
    <w:p w:rsidR="00A132BB" w:rsidRPr="008004C8" w:rsidRDefault="00A132BB" w:rsidP="002C63D9">
      <w:pPr>
        <w:widowControl w:val="0"/>
        <w:tabs>
          <w:tab w:val="right" w:pos="8640"/>
        </w:tabs>
        <w:autoSpaceDE w:val="0"/>
        <w:autoSpaceDN w:val="0"/>
        <w:adjustRightInd w:val="0"/>
        <w:spacing w:after="0"/>
        <w:ind w:left="360"/>
        <w:rPr>
          <w:rFonts w:ascii="Garamond" w:hAnsi="Garamond"/>
          <w:sz w:val="24"/>
          <w:szCs w:val="24"/>
        </w:rPr>
      </w:pPr>
      <w:r w:rsidRPr="008004C8">
        <w:rPr>
          <w:rFonts w:ascii="Garamond" w:hAnsi="Garamond"/>
          <w:sz w:val="24"/>
          <w:szCs w:val="24"/>
        </w:rPr>
        <w:t>Welcome to Christ Lutheran Church. We pray that your soul will be strengthened by the good news about God’s grace, love, and forgiveness given to us. If you would like to learn more about our church, please speak with our pastor or one of our members after the service.</w:t>
      </w:r>
    </w:p>
    <w:p w:rsidR="00A132BB" w:rsidRPr="008004C8" w:rsidRDefault="00A132BB" w:rsidP="002C63D9">
      <w:pPr>
        <w:pStyle w:val="ListParagraph"/>
        <w:widowControl w:val="0"/>
        <w:numPr>
          <w:ilvl w:val="0"/>
          <w:numId w:val="1"/>
        </w:numPr>
        <w:tabs>
          <w:tab w:val="right" w:pos="8640"/>
        </w:tabs>
        <w:autoSpaceDE w:val="0"/>
        <w:autoSpaceDN w:val="0"/>
        <w:adjustRightInd w:val="0"/>
        <w:spacing w:before="80" w:line="276" w:lineRule="auto"/>
        <w:rPr>
          <w:rFonts w:ascii="Garamond" w:hAnsi="Garamond"/>
        </w:rPr>
      </w:pPr>
      <w:r w:rsidRPr="008004C8">
        <w:rPr>
          <w:rFonts w:ascii="Garamond" w:hAnsi="Garamond"/>
          <w:b/>
        </w:rPr>
        <w:t>Bathrooms</w:t>
      </w:r>
      <w:r w:rsidRPr="008004C8">
        <w:rPr>
          <w:rFonts w:ascii="Garamond" w:hAnsi="Garamond"/>
        </w:rPr>
        <w:t xml:space="preserve"> are located in the fellowship hall. A changing table is located in the women’s bathroom. </w:t>
      </w:r>
    </w:p>
    <w:p w:rsidR="00CA268B" w:rsidRPr="008004C8" w:rsidRDefault="00E405E6" w:rsidP="002C63D9">
      <w:pPr>
        <w:tabs>
          <w:tab w:val="right" w:pos="8640"/>
        </w:tabs>
        <w:spacing w:after="0"/>
        <w:rPr>
          <w:rFonts w:ascii="Garamond" w:hAnsi="Garamond" w:cs="Arial"/>
          <w:b/>
          <w:iCs/>
          <w:sz w:val="24"/>
          <w:szCs w:val="24"/>
        </w:rPr>
      </w:pPr>
      <w:r w:rsidRPr="008004C8">
        <w:rPr>
          <w:rFonts w:ascii="Garamond" w:hAnsi="Garamond" w:cs="Arial"/>
          <w:b/>
          <w:iCs/>
          <w:sz w:val="24"/>
          <w:szCs w:val="24"/>
        </w:rPr>
        <w:t>WORSHIP THEME</w:t>
      </w:r>
    </w:p>
    <w:p w:rsidR="00570F21" w:rsidRPr="00570F21" w:rsidRDefault="00570F21" w:rsidP="008004C8">
      <w:pPr>
        <w:tabs>
          <w:tab w:val="right" w:pos="8640"/>
        </w:tabs>
        <w:spacing w:after="0"/>
        <w:ind w:left="360" w:firstLine="360"/>
        <w:rPr>
          <w:rFonts w:ascii="Garamond" w:hAnsi="Garamond"/>
          <w:sz w:val="24"/>
        </w:rPr>
      </w:pPr>
      <w:r w:rsidRPr="00570F21">
        <w:rPr>
          <w:rFonts w:ascii="Garamond" w:hAnsi="Garamond"/>
          <w:sz w:val="24"/>
        </w:rPr>
        <w:t>“Don’t make promises you can’t keep.” This old proverbial saying is a good one. If a person heeds it, they can avoid a heap of trouble! In today’s Old Testament Reading, God Himself makes a promise that seems impossible to keep. The Lord appears to a ninety-nine-year-old man and promises him descendants, and not just a few descendants, but that he will be the father of a multitude of nations. Thankfully, God never makes promises He can’t keep. Through the fulfillment of His promise to Abraham, the Lord ultimately provides a descendant by whom all nations would be blessed—Jesus Christ, the Son of Abraham, the Son of God. Through Him, God promises you forgiveness, life, and salvation—a promise that the Lord will keep!</w:t>
      </w:r>
      <w:r w:rsidRPr="00570F21">
        <w:rPr>
          <w:rFonts w:ascii="Garamond" w:hAnsi="Garamond"/>
          <w:sz w:val="24"/>
        </w:rPr>
        <w:t xml:space="preserve"> </w:t>
      </w:r>
    </w:p>
    <w:p w:rsidR="008004C8" w:rsidRPr="008004C8" w:rsidRDefault="008004C8" w:rsidP="008004C8">
      <w:pPr>
        <w:tabs>
          <w:tab w:val="right" w:pos="8640"/>
        </w:tabs>
        <w:spacing w:after="0"/>
        <w:ind w:left="360" w:firstLine="360"/>
        <w:rPr>
          <w:rFonts w:ascii="Garamond" w:hAnsi="Garamond"/>
          <w:color w:val="777777"/>
          <w:sz w:val="24"/>
          <w:szCs w:val="27"/>
          <w:shd w:val="clear" w:color="auto" w:fill="FFFFFF"/>
        </w:rPr>
      </w:pPr>
      <w:r w:rsidRPr="008004C8">
        <w:rPr>
          <w:rFonts w:ascii="Garamond" w:hAnsi="Garamond"/>
          <w:sz w:val="24"/>
        </w:rPr>
        <w:t>W</w:t>
      </w:r>
      <w:r w:rsidRPr="008004C8">
        <w:rPr>
          <w:rFonts w:ascii="Garamond" w:hAnsi="Garamond"/>
          <w:sz w:val="24"/>
        </w:rPr>
        <w:t>e pray in the Lord’s Prayer</w:t>
      </w:r>
      <w:r w:rsidRPr="008004C8">
        <w:rPr>
          <w:rFonts w:ascii="Garamond" w:hAnsi="Garamond"/>
          <w:sz w:val="24"/>
        </w:rPr>
        <w:t>, “Deliver us from evil.</w:t>
      </w:r>
      <w:r w:rsidRPr="008004C8">
        <w:rPr>
          <w:rFonts w:ascii="Garamond" w:hAnsi="Garamond"/>
          <w:sz w:val="24"/>
        </w:rPr>
        <w:t>”</w:t>
      </w:r>
      <w:r w:rsidRPr="008004C8">
        <w:rPr>
          <w:rFonts w:ascii="Garamond" w:hAnsi="Garamond"/>
          <w:sz w:val="24"/>
        </w:rPr>
        <w:t xml:space="preserve"> We confess </w:t>
      </w:r>
      <w:r w:rsidRPr="008004C8">
        <w:rPr>
          <w:rFonts w:ascii="Garamond" w:hAnsi="Garamond"/>
          <w:sz w:val="24"/>
        </w:rPr>
        <w:t xml:space="preserve">that God is our great protector against sin, death, and the devil. He proved His power to deliver us in the faithfulness of Jesus, who took on flesh and lived among us even though it would mean His death on the cross. Death does not turn Him away from you, and neither will </w:t>
      </w:r>
      <w:proofErr w:type="spellStart"/>
      <w:r w:rsidRPr="008004C8">
        <w:rPr>
          <w:rFonts w:ascii="Garamond" w:hAnsi="Garamond"/>
          <w:sz w:val="24"/>
        </w:rPr>
        <w:t>sin</w:t>
      </w:r>
      <w:proofErr w:type="spellEnd"/>
      <w:r w:rsidRPr="008004C8">
        <w:rPr>
          <w:rFonts w:ascii="Garamond" w:hAnsi="Garamond"/>
          <w:sz w:val="24"/>
        </w:rPr>
        <w:t xml:space="preserve"> or the devil himself. He is patient and enduring to the end, all for the sake of gathering you into His kingdom and keeping you safely there.</w:t>
      </w:r>
    </w:p>
    <w:p w:rsidR="00657252" w:rsidRPr="008004C8" w:rsidRDefault="00657252" w:rsidP="00BC4EC0">
      <w:pPr>
        <w:ind w:left="360" w:firstLine="360"/>
        <w:rPr>
          <w:rFonts w:ascii="Garamond" w:hAnsi="Garamond" w:cs="Arial"/>
          <w:b/>
          <w:bCs/>
          <w:i/>
          <w:sz w:val="24"/>
          <w:szCs w:val="24"/>
        </w:rPr>
      </w:pPr>
      <w:r w:rsidRPr="008004C8">
        <w:rPr>
          <w:rFonts w:ascii="Garamond" w:hAnsi="Garamond" w:cs="Arial"/>
          <w:b/>
          <w:bCs/>
          <w:i/>
          <w:sz w:val="24"/>
          <w:szCs w:val="24"/>
        </w:rPr>
        <w:br w:type="page"/>
      </w:r>
    </w:p>
    <w:p w:rsidR="00F979AC" w:rsidRPr="008004C8" w:rsidRDefault="00A132BB" w:rsidP="00F979AC">
      <w:pPr>
        <w:pStyle w:val="NormalWeb"/>
        <w:tabs>
          <w:tab w:val="right" w:pos="8640"/>
        </w:tabs>
        <w:spacing w:before="0" w:beforeAutospacing="0" w:after="0" w:afterAutospacing="0" w:line="276" w:lineRule="auto"/>
        <w:rPr>
          <w:rFonts w:ascii="Garamond" w:hAnsi="Garamond"/>
        </w:rPr>
      </w:pPr>
      <w:r w:rsidRPr="008004C8">
        <w:rPr>
          <w:rFonts w:ascii="Garamond" w:hAnsi="Garamond" w:cs="Arial"/>
          <w:b/>
          <w:bCs/>
        </w:rPr>
        <w:lastRenderedPageBreak/>
        <w:t>OPENING HYMN</w:t>
      </w:r>
      <w:r w:rsidR="00CA268B" w:rsidRPr="008004C8">
        <w:rPr>
          <w:rFonts w:ascii="Garamond" w:hAnsi="Garamond" w:cs="Arial"/>
          <w:b/>
          <w:bCs/>
        </w:rPr>
        <w:tab/>
      </w:r>
      <w:r w:rsidR="007E2BB7" w:rsidRPr="008004C8">
        <w:rPr>
          <w:rFonts w:ascii="Garamond" w:hAnsi="Garamond"/>
        </w:rPr>
        <w:t>Chief of Sinners Though I Be</w:t>
      </w:r>
      <w:r w:rsidR="00EA2985" w:rsidRPr="008004C8">
        <w:rPr>
          <w:rFonts w:ascii="Garamond" w:hAnsi="Garamond"/>
        </w:rPr>
        <w:t xml:space="preserve"> | CW 385</w:t>
      </w:r>
    </w:p>
    <w:p w:rsidR="00F979AC" w:rsidRPr="008004C8" w:rsidRDefault="00EA2985" w:rsidP="00F979AC">
      <w:pPr>
        <w:pStyle w:val="NormalWeb"/>
        <w:tabs>
          <w:tab w:val="right" w:pos="8640"/>
        </w:tabs>
        <w:spacing w:before="0" w:beforeAutospacing="0" w:after="0" w:afterAutospacing="0" w:line="276" w:lineRule="auto"/>
        <w:jc w:val="center"/>
        <w:rPr>
          <w:rFonts w:ascii="Garamond" w:hAnsi="Garamond" w:cs="Arial"/>
          <w:b/>
          <w:bCs/>
        </w:rPr>
      </w:pPr>
      <w:r w:rsidRPr="008004C8">
        <w:rPr>
          <w:rFonts w:ascii="Garamond" w:hAnsi="Garamond" w:cs="Arial"/>
          <w:b/>
          <w:bCs/>
          <w:noProof/>
        </w:rPr>
        <w:drawing>
          <wp:inline distT="0" distB="0" distL="0" distR="0" wp14:anchorId="0F85D4B3" wp14:editId="1C3D857C">
            <wp:extent cx="4365266" cy="48472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385.tif"/>
                    <pic:cNvPicPr/>
                  </pic:nvPicPr>
                  <pic:blipFill rotWithShape="1">
                    <a:blip r:embed="rId10" cstate="print">
                      <a:extLst>
                        <a:ext uri="{28A0092B-C50C-407E-A947-70E740481C1C}">
                          <a14:useLocalDpi xmlns:a14="http://schemas.microsoft.com/office/drawing/2010/main" val="0"/>
                        </a:ext>
                      </a:extLst>
                    </a:blip>
                    <a:srcRect t="10825"/>
                    <a:stretch/>
                  </pic:blipFill>
                  <pic:spPr bwMode="auto">
                    <a:xfrm>
                      <a:off x="0" y="0"/>
                      <a:ext cx="4369308" cy="4851739"/>
                    </a:xfrm>
                    <a:prstGeom prst="rect">
                      <a:avLst/>
                    </a:prstGeom>
                    <a:ln>
                      <a:noFill/>
                    </a:ln>
                    <a:extLst>
                      <a:ext uri="{53640926-AAD7-44D8-BBD7-CCE9431645EC}">
                        <a14:shadowObscured xmlns:a14="http://schemas.microsoft.com/office/drawing/2010/main"/>
                      </a:ext>
                    </a:extLst>
                  </pic:spPr>
                </pic:pic>
              </a:graphicData>
            </a:graphic>
          </wp:inline>
        </w:drawing>
      </w:r>
    </w:p>
    <w:p w:rsidR="00A132BB" w:rsidRPr="008004C8" w:rsidRDefault="00421FDF" w:rsidP="00F979AC">
      <w:pPr>
        <w:tabs>
          <w:tab w:val="right" w:pos="8640"/>
        </w:tabs>
        <w:rPr>
          <w:rFonts w:ascii="Garamond" w:hAnsi="Garamond" w:cs="Arial"/>
          <w:b/>
          <w:bCs/>
          <w:sz w:val="24"/>
          <w:szCs w:val="24"/>
        </w:rPr>
      </w:pPr>
      <w:r w:rsidRPr="008004C8">
        <w:rPr>
          <w:rFonts w:ascii="Garamond" w:hAnsi="Garamond" w:cs="Arial"/>
          <w:b/>
          <w:bCs/>
          <w:sz w:val="24"/>
          <w:szCs w:val="24"/>
        </w:rPr>
        <w:t>I</w:t>
      </w:r>
      <w:r w:rsidR="00A132BB" w:rsidRPr="008004C8">
        <w:rPr>
          <w:rFonts w:ascii="Garamond" w:hAnsi="Garamond" w:cs="Arial"/>
          <w:b/>
          <w:bCs/>
          <w:sz w:val="24"/>
          <w:szCs w:val="24"/>
        </w:rPr>
        <w:t>NVOCATION</w:t>
      </w:r>
    </w:p>
    <w:p w:rsidR="00A132BB" w:rsidRPr="008004C8" w:rsidRDefault="00A132BB" w:rsidP="00A40123">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line="276" w:lineRule="auto"/>
        <w:rPr>
          <w:rFonts w:ascii="Garamond" w:hAnsi="Garamond" w:cs="Arial"/>
          <w:sz w:val="24"/>
          <w:szCs w:val="24"/>
        </w:rPr>
      </w:pPr>
      <w:r w:rsidRPr="008004C8">
        <w:rPr>
          <w:rStyle w:val="Responses"/>
          <w:rFonts w:ascii="Garamond" w:hAnsi="Garamond" w:cs="Arial"/>
          <w:sz w:val="24"/>
          <w:szCs w:val="24"/>
        </w:rPr>
        <w:t xml:space="preserve">M: </w:t>
      </w:r>
      <w:r w:rsidR="00A2642C" w:rsidRPr="008004C8">
        <w:rPr>
          <w:rStyle w:val="Responses"/>
          <w:rFonts w:ascii="Garamond" w:hAnsi="Garamond" w:cs="Arial"/>
          <w:sz w:val="24"/>
          <w:szCs w:val="24"/>
        </w:rPr>
        <w:tab/>
      </w:r>
      <w:r w:rsidR="0016193D" w:rsidRPr="008004C8">
        <w:rPr>
          <w:rFonts w:ascii="Garamond" w:hAnsi="Garamond" w:cs="Arial"/>
          <w:sz w:val="24"/>
          <w:szCs w:val="24"/>
        </w:rPr>
        <w:t xml:space="preserve">The grace of our Lord Jesus Christ and the love of God and the fellowship of the Holy Spirit </w:t>
      </w:r>
      <w:proofErr w:type="gramStart"/>
      <w:r w:rsidR="0016193D" w:rsidRPr="008004C8">
        <w:rPr>
          <w:rFonts w:ascii="Garamond" w:hAnsi="Garamond" w:cs="Arial"/>
          <w:sz w:val="24"/>
          <w:szCs w:val="24"/>
        </w:rPr>
        <w:t>be</w:t>
      </w:r>
      <w:proofErr w:type="gramEnd"/>
      <w:r w:rsidR="0016193D" w:rsidRPr="008004C8">
        <w:rPr>
          <w:rFonts w:ascii="Garamond" w:hAnsi="Garamond" w:cs="Arial"/>
          <w:sz w:val="24"/>
          <w:szCs w:val="24"/>
        </w:rPr>
        <w:t xml:space="preserve"> with you. </w:t>
      </w:r>
    </w:p>
    <w:p w:rsidR="0050214A" w:rsidRPr="008004C8" w:rsidRDefault="00A2642C" w:rsidP="002C63D9">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line="276" w:lineRule="auto"/>
        <w:ind w:left="450" w:hanging="450"/>
        <w:rPr>
          <w:rFonts w:ascii="Garamond" w:hAnsi="Garamond"/>
          <w:b/>
          <w:noProof/>
          <w:sz w:val="24"/>
          <w:szCs w:val="24"/>
        </w:rPr>
      </w:pPr>
      <w:r w:rsidRPr="008004C8">
        <w:rPr>
          <w:rFonts w:ascii="Garamond" w:hAnsi="Garamond"/>
          <w:b/>
          <w:noProof/>
          <w:sz w:val="24"/>
          <w:szCs w:val="24"/>
        </w:rPr>
        <w:t xml:space="preserve">C: </w:t>
      </w:r>
      <w:r w:rsidRPr="008004C8">
        <w:rPr>
          <w:rFonts w:ascii="Garamond" w:hAnsi="Garamond"/>
          <w:b/>
          <w:noProof/>
          <w:sz w:val="24"/>
          <w:szCs w:val="24"/>
        </w:rPr>
        <w:tab/>
      </w:r>
      <w:r w:rsidR="0016193D" w:rsidRPr="008004C8">
        <w:rPr>
          <w:rFonts w:ascii="Garamond" w:hAnsi="Garamond"/>
          <w:b/>
          <w:noProof/>
          <w:sz w:val="24"/>
          <w:szCs w:val="24"/>
        </w:rPr>
        <w:t xml:space="preserve">And also with you. </w:t>
      </w:r>
    </w:p>
    <w:p w:rsidR="00A132BB" w:rsidRPr="008004C8" w:rsidRDefault="00A132BB" w:rsidP="002C63D9">
      <w:pPr>
        <w:pStyle w:val="Heading"/>
        <w:pBdr>
          <w:top w:val="none" w:sz="0" w:space="0" w:color="auto"/>
          <w:left w:val="none" w:sz="0" w:space="0" w:color="auto"/>
          <w:bottom w:val="none" w:sz="0" w:space="0" w:color="auto"/>
          <w:right w:val="none" w:sz="0" w:space="0" w:color="auto"/>
          <w:bar w:val="none" w:sz="0" w:color="auto"/>
        </w:pBdr>
        <w:spacing w:after="0" w:line="276" w:lineRule="auto"/>
        <w:ind w:left="360" w:hanging="360"/>
        <w:jc w:val="center"/>
        <w:rPr>
          <w:rFonts w:ascii="Garamond" w:hAnsi="Garamond" w:cs="Arial"/>
          <w:caps w:val="0"/>
          <w:color w:val="auto"/>
          <w:sz w:val="28"/>
          <w:szCs w:val="24"/>
          <w:lang w:val="fr-FR"/>
        </w:rPr>
      </w:pPr>
      <w:r w:rsidRPr="008004C8">
        <w:rPr>
          <w:rFonts w:ascii="Garamond" w:hAnsi="Garamond" w:cs="Arial"/>
          <w:caps w:val="0"/>
          <w:color w:val="auto"/>
          <w:sz w:val="28"/>
          <w:szCs w:val="24"/>
          <w:lang w:val="fr-FR"/>
        </w:rPr>
        <w:t>CONFESSION</w:t>
      </w:r>
      <w:r w:rsidR="0050214A" w:rsidRPr="008004C8">
        <w:rPr>
          <w:rFonts w:ascii="Garamond" w:hAnsi="Garamond" w:cs="Arial"/>
          <w:caps w:val="0"/>
          <w:color w:val="auto"/>
          <w:sz w:val="28"/>
          <w:szCs w:val="24"/>
          <w:lang w:val="fr-FR"/>
        </w:rPr>
        <w:t xml:space="preserve"> OF SINS</w:t>
      </w:r>
    </w:p>
    <w:p w:rsidR="0016193D" w:rsidRPr="008004C8" w:rsidRDefault="007F065A" w:rsidP="00A40123">
      <w:pPr>
        <w:tabs>
          <w:tab w:val="left" w:pos="540"/>
          <w:tab w:val="right" w:pos="8640"/>
        </w:tabs>
        <w:spacing w:after="0"/>
        <w:ind w:left="540" w:hanging="540"/>
        <w:rPr>
          <w:rFonts w:ascii="Garamond" w:hAnsi="Garamond"/>
          <w:sz w:val="24"/>
          <w:szCs w:val="24"/>
        </w:rPr>
      </w:pPr>
      <w:r w:rsidRPr="008004C8">
        <w:rPr>
          <w:rFonts w:ascii="Garamond" w:hAnsi="Garamond"/>
          <w:bCs/>
          <w:sz w:val="24"/>
          <w:szCs w:val="24"/>
        </w:rPr>
        <w:lastRenderedPageBreak/>
        <w:t>M:</w:t>
      </w:r>
      <w:r w:rsidR="0016193D" w:rsidRPr="008004C8">
        <w:rPr>
          <w:rFonts w:ascii="Garamond" w:hAnsi="Garamond"/>
          <w:bCs/>
          <w:sz w:val="24"/>
          <w:szCs w:val="24"/>
        </w:rPr>
        <w:tab/>
      </w:r>
      <w:r w:rsidR="0016193D" w:rsidRPr="008004C8">
        <w:rPr>
          <w:rFonts w:ascii="Garamond" w:hAnsi="Garamond"/>
          <w:sz w:val="24"/>
          <w:szCs w:val="24"/>
        </w:rPr>
        <w:t>We have come into the presence of God, who created us to love and serve him as his dear children. But we have disobeyed him and deserve only his wrath and punishment. Therefore, let us confess our sins to him and plead for his mercy.</w:t>
      </w:r>
    </w:p>
    <w:p w:rsidR="00790673" w:rsidRPr="008004C8" w:rsidRDefault="00790673" w:rsidP="00A40123">
      <w:pPr>
        <w:tabs>
          <w:tab w:val="left" w:pos="540"/>
          <w:tab w:val="right" w:pos="8640"/>
        </w:tabs>
        <w:spacing w:after="0"/>
        <w:ind w:left="540" w:hanging="540"/>
        <w:rPr>
          <w:rFonts w:ascii="Garamond" w:hAnsi="Garamond"/>
          <w:b/>
          <w:sz w:val="24"/>
          <w:szCs w:val="40"/>
        </w:rPr>
      </w:pPr>
      <w:r w:rsidRPr="008004C8">
        <w:rPr>
          <w:rFonts w:ascii="Garamond" w:hAnsi="Garamond"/>
          <w:b/>
          <w:sz w:val="24"/>
          <w:szCs w:val="40"/>
        </w:rPr>
        <w:t>C:</w:t>
      </w:r>
      <w:r w:rsidRPr="008004C8">
        <w:rPr>
          <w:rFonts w:ascii="Garamond" w:hAnsi="Garamond"/>
          <w:b/>
          <w:sz w:val="24"/>
          <w:szCs w:val="40"/>
        </w:rPr>
        <w:tab/>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rsidR="00790673" w:rsidRPr="008004C8" w:rsidRDefault="00790673" w:rsidP="00A40123">
      <w:pPr>
        <w:tabs>
          <w:tab w:val="left" w:pos="540"/>
          <w:tab w:val="right" w:pos="8640"/>
        </w:tabs>
        <w:spacing w:after="0"/>
        <w:ind w:left="540" w:hanging="540"/>
        <w:rPr>
          <w:rFonts w:ascii="Garamond" w:hAnsi="Garamond"/>
          <w:sz w:val="24"/>
          <w:szCs w:val="40"/>
        </w:rPr>
      </w:pPr>
      <w:r w:rsidRPr="008004C8">
        <w:rPr>
          <w:rFonts w:ascii="Garamond" w:hAnsi="Garamond"/>
          <w:sz w:val="24"/>
          <w:szCs w:val="40"/>
        </w:rPr>
        <w:t>M:</w:t>
      </w:r>
      <w:r w:rsidRPr="008004C8">
        <w:rPr>
          <w:rFonts w:ascii="Garamond" w:hAnsi="Garamond"/>
          <w:sz w:val="24"/>
          <w:szCs w:val="40"/>
        </w:rPr>
        <w:tab/>
        <w:t xml:space="preserve">God, our heavenly Father, has forgiven all your sins. By the perfect life and innocent death of our Lord Jesus Christ, he has removed your guilt forever. You are </w:t>
      </w:r>
      <w:proofErr w:type="gramStart"/>
      <w:r w:rsidRPr="008004C8">
        <w:rPr>
          <w:rFonts w:ascii="Garamond" w:hAnsi="Garamond"/>
          <w:sz w:val="24"/>
          <w:szCs w:val="40"/>
        </w:rPr>
        <w:t>his own</w:t>
      </w:r>
      <w:proofErr w:type="gramEnd"/>
      <w:r w:rsidRPr="008004C8">
        <w:rPr>
          <w:rFonts w:ascii="Garamond" w:hAnsi="Garamond"/>
          <w:sz w:val="24"/>
          <w:szCs w:val="40"/>
        </w:rPr>
        <w:t xml:space="preserve"> dear child. May God give you strength to live according to his </w:t>
      </w:r>
      <w:proofErr w:type="gramStart"/>
      <w:r w:rsidRPr="008004C8">
        <w:rPr>
          <w:rFonts w:ascii="Garamond" w:hAnsi="Garamond"/>
          <w:sz w:val="24"/>
          <w:szCs w:val="40"/>
        </w:rPr>
        <w:t>will.</w:t>
      </w:r>
      <w:proofErr w:type="gramEnd"/>
    </w:p>
    <w:p w:rsidR="00790673" w:rsidRPr="008004C8" w:rsidRDefault="00790673" w:rsidP="00A40123">
      <w:pPr>
        <w:tabs>
          <w:tab w:val="left" w:pos="540"/>
          <w:tab w:val="right" w:pos="8640"/>
        </w:tabs>
        <w:spacing w:after="0"/>
        <w:ind w:left="540" w:hanging="540"/>
        <w:rPr>
          <w:rFonts w:ascii="Garamond" w:hAnsi="Garamond"/>
          <w:b/>
          <w:sz w:val="24"/>
          <w:szCs w:val="40"/>
        </w:rPr>
      </w:pPr>
      <w:r w:rsidRPr="008004C8">
        <w:rPr>
          <w:rFonts w:ascii="Garamond" w:hAnsi="Garamond"/>
          <w:b/>
          <w:sz w:val="24"/>
          <w:szCs w:val="40"/>
        </w:rPr>
        <w:t>C:</w:t>
      </w:r>
      <w:r w:rsidRPr="008004C8">
        <w:rPr>
          <w:rFonts w:ascii="Garamond" w:hAnsi="Garamond"/>
          <w:b/>
          <w:sz w:val="24"/>
          <w:szCs w:val="40"/>
        </w:rPr>
        <w:tab/>
        <w:t>Amen.</w:t>
      </w:r>
    </w:p>
    <w:p w:rsidR="00D2053E" w:rsidRPr="008004C8" w:rsidRDefault="00D2053E" w:rsidP="00A40123">
      <w:pPr>
        <w:tabs>
          <w:tab w:val="left" w:pos="540"/>
        </w:tabs>
        <w:spacing w:before="120" w:after="0"/>
        <w:ind w:left="540" w:hanging="540"/>
        <w:rPr>
          <w:rFonts w:ascii="Garamond" w:hAnsi="Garamond" w:cs="Arial"/>
          <w:kern w:val="30"/>
          <w:sz w:val="24"/>
          <w:szCs w:val="24"/>
        </w:rPr>
      </w:pPr>
      <w:r w:rsidRPr="008004C8">
        <w:rPr>
          <w:rFonts w:ascii="Garamond" w:hAnsi="Garamond" w:cs="Arial"/>
          <w:kern w:val="30"/>
          <w:sz w:val="24"/>
          <w:szCs w:val="24"/>
        </w:rPr>
        <w:t>M:</w:t>
      </w:r>
      <w:r w:rsidRPr="008004C8">
        <w:rPr>
          <w:rFonts w:ascii="Garamond" w:hAnsi="Garamond" w:cs="Arial"/>
          <w:kern w:val="30"/>
          <w:sz w:val="24"/>
          <w:szCs w:val="24"/>
        </w:rPr>
        <w:tab/>
        <w:t xml:space="preserve">In the peace of forgiveness, let us praise the Lord. </w:t>
      </w:r>
    </w:p>
    <w:p w:rsidR="00D2053E" w:rsidRPr="008004C8" w:rsidRDefault="00657252" w:rsidP="00532AAB">
      <w:pPr>
        <w:tabs>
          <w:tab w:val="left" w:pos="450"/>
          <w:tab w:val="right" w:pos="8640"/>
        </w:tabs>
        <w:spacing w:after="0"/>
        <w:ind w:left="450" w:hanging="450"/>
        <w:jc w:val="center"/>
        <w:rPr>
          <w:rFonts w:ascii="Garamond" w:hAnsi="Garamond"/>
          <w:b/>
          <w:sz w:val="24"/>
          <w:szCs w:val="40"/>
        </w:rPr>
      </w:pPr>
      <w:r w:rsidRPr="008004C8">
        <w:rPr>
          <w:rFonts w:ascii="Garamond" w:hAnsi="Garamond" w:cs="Arial"/>
          <w:b/>
          <w:noProof/>
          <w:kern w:val="30"/>
          <w:sz w:val="24"/>
          <w:szCs w:val="24"/>
        </w:rPr>
        <w:drawing>
          <wp:inline distT="0" distB="0" distL="0" distR="0" wp14:anchorId="7F36B132" wp14:editId="7038D27B">
            <wp:extent cx="4164037" cy="249701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129"/>
                    <a:stretch/>
                  </pic:blipFill>
                  <pic:spPr bwMode="auto">
                    <a:xfrm>
                      <a:off x="0" y="0"/>
                      <a:ext cx="4161295" cy="2495371"/>
                    </a:xfrm>
                    <a:prstGeom prst="rect">
                      <a:avLst/>
                    </a:prstGeom>
                    <a:noFill/>
                    <a:ln>
                      <a:noFill/>
                    </a:ln>
                    <a:extLst>
                      <a:ext uri="{53640926-AAD7-44D8-BBD7-CCE9431645EC}">
                        <a14:shadowObscured xmlns:a14="http://schemas.microsoft.com/office/drawing/2010/main"/>
                      </a:ext>
                    </a:extLst>
                  </pic:spPr>
                </pic:pic>
              </a:graphicData>
            </a:graphic>
          </wp:inline>
        </w:drawing>
      </w:r>
    </w:p>
    <w:p w:rsidR="00D2053E" w:rsidRPr="008004C8" w:rsidRDefault="00D2053E" w:rsidP="00532AAB">
      <w:pPr>
        <w:tabs>
          <w:tab w:val="left" w:pos="450"/>
          <w:tab w:val="right" w:pos="8640"/>
        </w:tabs>
        <w:spacing w:after="0"/>
        <w:ind w:left="450" w:hanging="450"/>
        <w:jc w:val="center"/>
        <w:rPr>
          <w:rFonts w:ascii="Garamond" w:hAnsi="Garamond"/>
        </w:rPr>
      </w:pPr>
      <w:r w:rsidRPr="008004C8">
        <w:rPr>
          <w:rFonts w:ascii="Garamond" w:hAnsi="Garamond" w:cs="Arial"/>
          <w:b/>
          <w:noProof/>
          <w:kern w:val="30"/>
          <w:sz w:val="24"/>
          <w:szCs w:val="24"/>
        </w:rPr>
        <w:drawing>
          <wp:inline distT="0" distB="0" distL="0" distR="0" wp14:anchorId="4EEFBAAF" wp14:editId="5DD9AB1B">
            <wp:extent cx="4164036" cy="122302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247"/>
                    <a:stretch/>
                  </pic:blipFill>
                  <pic:spPr bwMode="auto">
                    <a:xfrm>
                      <a:off x="0" y="0"/>
                      <a:ext cx="4161295" cy="1222219"/>
                    </a:xfrm>
                    <a:prstGeom prst="rect">
                      <a:avLst/>
                    </a:prstGeom>
                    <a:noFill/>
                    <a:ln>
                      <a:noFill/>
                    </a:ln>
                    <a:extLst>
                      <a:ext uri="{53640926-AAD7-44D8-BBD7-CCE9431645EC}">
                        <a14:shadowObscured xmlns:a14="http://schemas.microsoft.com/office/drawing/2010/main"/>
                      </a:ext>
                    </a:extLst>
                  </pic:spPr>
                </pic:pic>
              </a:graphicData>
            </a:graphic>
          </wp:inline>
        </w:drawing>
      </w:r>
    </w:p>
    <w:p w:rsidR="000B520C" w:rsidRPr="008004C8" w:rsidRDefault="000B520C" w:rsidP="00D2053E">
      <w:pPr>
        <w:tabs>
          <w:tab w:val="left" w:pos="450"/>
          <w:tab w:val="right" w:pos="8640"/>
        </w:tabs>
        <w:spacing w:after="0"/>
        <w:rPr>
          <w:rFonts w:ascii="Garamond" w:hAnsi="Garamond"/>
          <w:b/>
          <w:sz w:val="24"/>
          <w:szCs w:val="40"/>
        </w:rPr>
      </w:pPr>
    </w:p>
    <w:p w:rsidR="00316F07" w:rsidRPr="008004C8" w:rsidRDefault="00B57972" w:rsidP="002C63D9">
      <w:pPr>
        <w:pBdr>
          <w:bottom w:val="single" w:sz="4" w:space="1" w:color="auto"/>
        </w:pBdr>
        <w:tabs>
          <w:tab w:val="left" w:pos="450"/>
          <w:tab w:val="right" w:pos="8640"/>
        </w:tabs>
        <w:autoSpaceDE w:val="0"/>
        <w:autoSpaceDN w:val="0"/>
        <w:adjustRightInd w:val="0"/>
        <w:spacing w:before="120" w:after="120"/>
        <w:rPr>
          <w:rFonts w:ascii="Garamond" w:hAnsi="Garamond" w:cs="Arial"/>
          <w:b/>
          <w:iCs/>
          <w:sz w:val="36"/>
          <w:szCs w:val="24"/>
        </w:rPr>
      </w:pPr>
      <w:r w:rsidRPr="008004C8">
        <w:rPr>
          <w:rFonts w:ascii="Garamond" w:hAnsi="Garamond" w:cs="Arial"/>
          <w:b/>
          <w:bCs/>
          <w:i/>
          <w:noProof/>
          <w:sz w:val="36"/>
          <w:szCs w:val="36"/>
        </w:rPr>
        <w:lastRenderedPageBreak/>
        <w:drawing>
          <wp:anchor distT="0" distB="0" distL="114300" distR="114300" simplePos="0" relativeHeight="251665408" behindDoc="0" locked="0" layoutInCell="1" allowOverlap="1" wp14:anchorId="273297FB" wp14:editId="5AFD3AA5">
            <wp:simplePos x="0" y="0"/>
            <wp:positionH relativeFrom="column">
              <wp:posOffset>4520565</wp:posOffset>
            </wp:positionH>
            <wp:positionV relativeFrom="paragraph">
              <wp:posOffset>-169545</wp:posOffset>
            </wp:positionV>
            <wp:extent cx="985520" cy="985520"/>
            <wp:effectExtent l="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5 Epiphany 8 (Mk 2.18-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520" cy="985520"/>
                    </a:xfrm>
                    <a:prstGeom prst="rect">
                      <a:avLst/>
                    </a:prstGeom>
                  </pic:spPr>
                </pic:pic>
              </a:graphicData>
            </a:graphic>
            <wp14:sizeRelH relativeFrom="margin">
              <wp14:pctWidth>0</wp14:pctWidth>
            </wp14:sizeRelH>
            <wp14:sizeRelV relativeFrom="margin">
              <wp14:pctHeight>0</wp14:pctHeight>
            </wp14:sizeRelV>
          </wp:anchor>
        </w:drawing>
      </w:r>
      <w:r w:rsidR="00316F07" w:rsidRPr="008004C8">
        <w:rPr>
          <w:rFonts w:ascii="Garamond" w:hAnsi="Garamond" w:cs="Arial"/>
          <w:b/>
          <w:iCs/>
          <w:sz w:val="36"/>
          <w:szCs w:val="24"/>
        </w:rPr>
        <w:t xml:space="preserve">The Service of the Word </w:t>
      </w:r>
    </w:p>
    <w:p w:rsidR="00316F07" w:rsidRPr="008004C8" w:rsidRDefault="00316F07" w:rsidP="002C63D9">
      <w:pPr>
        <w:pStyle w:val="NormalWeb"/>
        <w:tabs>
          <w:tab w:val="left" w:pos="7920"/>
          <w:tab w:val="right" w:pos="8640"/>
        </w:tabs>
        <w:spacing w:before="0" w:beforeAutospacing="0" w:after="0" w:afterAutospacing="0" w:line="276" w:lineRule="auto"/>
        <w:rPr>
          <w:rFonts w:ascii="Garamond" w:hAnsi="Garamond"/>
          <w:i/>
          <w:sz w:val="20"/>
        </w:rPr>
      </w:pPr>
      <w:r w:rsidRPr="008004C8">
        <w:rPr>
          <w:rFonts w:ascii="Garamond" w:hAnsi="Garamond"/>
          <w:i/>
          <w:sz w:val="20"/>
        </w:rPr>
        <w:t xml:space="preserve">Having just received absolution for their sins, believers now gather around the Word of God to find </w:t>
      </w:r>
    </w:p>
    <w:p w:rsidR="00316F07" w:rsidRPr="008004C8" w:rsidRDefault="00316F07" w:rsidP="002C63D9">
      <w:pPr>
        <w:pStyle w:val="NormalWeb"/>
        <w:tabs>
          <w:tab w:val="left" w:pos="7920"/>
          <w:tab w:val="right" w:pos="8640"/>
        </w:tabs>
        <w:spacing w:before="0" w:beforeAutospacing="0" w:after="0" w:afterAutospacing="0" w:line="276" w:lineRule="auto"/>
        <w:rPr>
          <w:rFonts w:ascii="Garamond" w:hAnsi="Garamond"/>
          <w:i/>
          <w:sz w:val="20"/>
        </w:rPr>
      </w:pPr>
      <w:proofErr w:type="gramStart"/>
      <w:r w:rsidRPr="008004C8">
        <w:rPr>
          <w:rFonts w:ascii="Garamond" w:hAnsi="Garamond"/>
          <w:i/>
          <w:sz w:val="20"/>
        </w:rPr>
        <w:t>encouragement</w:t>
      </w:r>
      <w:proofErr w:type="gramEnd"/>
      <w:r w:rsidRPr="008004C8">
        <w:rPr>
          <w:rFonts w:ascii="Garamond" w:hAnsi="Garamond"/>
          <w:i/>
          <w:sz w:val="20"/>
        </w:rPr>
        <w:t xml:space="preserve"> and peace for their lives on earth.</w:t>
      </w:r>
    </w:p>
    <w:p w:rsidR="0092380D" w:rsidRPr="008004C8" w:rsidRDefault="0092380D" w:rsidP="002C63D9">
      <w:pPr>
        <w:tabs>
          <w:tab w:val="right" w:pos="8640"/>
        </w:tabs>
        <w:spacing w:after="0"/>
        <w:rPr>
          <w:rFonts w:ascii="Garamond" w:hAnsi="Garamond" w:cs="Arial"/>
          <w:b/>
          <w:bCs/>
          <w:sz w:val="24"/>
          <w:szCs w:val="24"/>
        </w:rPr>
      </w:pPr>
    </w:p>
    <w:p w:rsidR="00A132BB" w:rsidRPr="008004C8" w:rsidRDefault="00A132BB" w:rsidP="002C63D9">
      <w:pPr>
        <w:tabs>
          <w:tab w:val="right" w:pos="6480"/>
        </w:tabs>
        <w:spacing w:after="0"/>
        <w:ind w:right="2160"/>
        <w:rPr>
          <w:rFonts w:ascii="Garamond" w:hAnsi="Garamond" w:cs="Arial"/>
          <w:b/>
          <w:bCs/>
          <w:sz w:val="24"/>
          <w:szCs w:val="24"/>
        </w:rPr>
      </w:pPr>
      <w:r w:rsidRPr="008004C8">
        <w:rPr>
          <w:rFonts w:ascii="Garamond" w:hAnsi="Garamond" w:cs="Arial"/>
          <w:b/>
          <w:bCs/>
          <w:sz w:val="24"/>
          <w:szCs w:val="24"/>
        </w:rPr>
        <w:t>PRAYER OF THE DAY</w:t>
      </w:r>
    </w:p>
    <w:p w:rsidR="00A132BB" w:rsidRPr="008004C8" w:rsidRDefault="00A132BB" w:rsidP="002C63D9">
      <w:pPr>
        <w:tabs>
          <w:tab w:val="right" w:pos="6480"/>
        </w:tabs>
        <w:spacing w:after="0"/>
        <w:ind w:left="450" w:right="2160" w:hanging="450"/>
        <w:rPr>
          <w:rFonts w:ascii="Garamond" w:hAnsi="Garamond"/>
          <w:sz w:val="24"/>
          <w:szCs w:val="24"/>
        </w:rPr>
      </w:pPr>
      <w:r w:rsidRPr="008004C8">
        <w:rPr>
          <w:rFonts w:ascii="Garamond" w:hAnsi="Garamond"/>
          <w:sz w:val="24"/>
          <w:szCs w:val="24"/>
        </w:rPr>
        <w:t xml:space="preserve">M: </w:t>
      </w:r>
      <w:r w:rsidRPr="008004C8">
        <w:rPr>
          <w:rFonts w:ascii="Garamond" w:hAnsi="Garamond"/>
          <w:sz w:val="24"/>
          <w:szCs w:val="24"/>
        </w:rPr>
        <w:tab/>
        <w:t>Let us pray.</w:t>
      </w:r>
    </w:p>
    <w:p w:rsidR="008D1902" w:rsidRPr="008004C8" w:rsidRDefault="008D1902" w:rsidP="008D1902">
      <w:pPr>
        <w:autoSpaceDE w:val="0"/>
        <w:autoSpaceDN w:val="0"/>
        <w:adjustRightInd w:val="0"/>
        <w:spacing w:before="120" w:after="0"/>
        <w:ind w:left="540" w:right="1890" w:hanging="540"/>
        <w:rPr>
          <w:rFonts w:ascii="Garamond" w:hAnsi="Garamond"/>
          <w:sz w:val="24"/>
        </w:rPr>
      </w:pPr>
      <w:r w:rsidRPr="008004C8">
        <w:rPr>
          <w:rFonts w:ascii="Garamond" w:hAnsi="Garamond" w:cs="Arial"/>
          <w:b/>
          <w:bCs/>
          <w:noProof/>
          <w:sz w:val="24"/>
          <w:szCs w:val="24"/>
        </w:rPr>
        <mc:AlternateContent>
          <mc:Choice Requires="wps">
            <w:drawing>
              <wp:anchor distT="0" distB="0" distL="114300" distR="114300" simplePos="0" relativeHeight="251667456" behindDoc="0" locked="0" layoutInCell="1" allowOverlap="1" wp14:anchorId="7DAE1614" wp14:editId="1A92075C">
                <wp:simplePos x="0" y="0"/>
                <wp:positionH relativeFrom="column">
                  <wp:posOffset>4322693</wp:posOffset>
                </wp:positionH>
                <wp:positionV relativeFrom="paragraph">
                  <wp:posOffset>-90612</wp:posOffset>
                </wp:positionV>
                <wp:extent cx="1314450" cy="13665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314450" cy="1366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6CA" w:rsidRPr="008021B1" w:rsidRDefault="00AF16CA" w:rsidP="003418A7">
                            <w:pPr>
                              <w:pBdr>
                                <w:left w:val="single" w:sz="4" w:space="4" w:color="auto"/>
                                <w:right w:val="single" w:sz="4" w:space="4" w:color="auto"/>
                              </w:pBdr>
                              <w:rPr>
                                <w:rFonts w:ascii="Garamond" w:hAnsi="Garamond"/>
                                <w:i/>
                                <w:sz w:val="18"/>
                              </w:rPr>
                            </w:pPr>
                            <w:r w:rsidRPr="008021B1">
                              <w:rPr>
                                <w:rFonts w:ascii="Garamond" w:hAnsi="Garamond"/>
                                <w:i/>
                                <w:sz w:val="18"/>
                              </w:rPr>
                              <w:t xml:space="preserve">The </w:t>
                            </w:r>
                            <w:r w:rsidRPr="008021B1">
                              <w:rPr>
                                <w:rFonts w:ascii="Garamond" w:hAnsi="Garamond"/>
                                <w:b/>
                                <w:i/>
                                <w:sz w:val="18"/>
                              </w:rPr>
                              <w:t xml:space="preserve">Collect </w:t>
                            </w:r>
                            <w:r w:rsidRPr="008021B1">
                              <w:rPr>
                                <w:rFonts w:ascii="Garamond" w:hAnsi="Garamond"/>
                                <w:i/>
                                <w:sz w:val="18"/>
                              </w:rPr>
                              <w:t xml:space="preserve">(also known as the “Prayer of the Day”) is a concise prayer which “collects” the thoughts of the day and presents them to God in his mercy. </w:t>
                            </w:r>
                            <w:r>
                              <w:rPr>
                                <w:rFonts w:ascii="Garamond" w:hAnsi="Garamond"/>
                                <w:i/>
                                <w:sz w:val="18"/>
                              </w:rPr>
                              <w:t xml:space="preserve">Many of these prayers </w:t>
                            </w:r>
                            <w:r w:rsidRPr="008021B1">
                              <w:rPr>
                                <w:rFonts w:ascii="Garamond" w:hAnsi="Garamond"/>
                                <w:i/>
                                <w:sz w:val="18"/>
                              </w:rPr>
                              <w:t xml:space="preserve">have been in use in the church for more than 1,500 years. </w:t>
                            </w:r>
                          </w:p>
                          <w:p w:rsidR="00AF16CA" w:rsidRDefault="00AF16CA" w:rsidP="003418A7">
                            <w:pPr>
                              <w:pBdr>
                                <w:lef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340.35pt;margin-top:-7.15pt;width:103.5pt;height:10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" fillcolor="white [3201]" stroked="f" strokeweight=".5pt">
                <v:textbox>
                  <w:txbxContent>
                    <w:p w:rsidR="00AF16CA" w:rsidRPr="008021B1" w:rsidRDefault="00AF16CA" w:rsidP="003418A7">
                      <w:pPr>
                        <w:pBdr>
                          <w:left w:val="single" w:sz="4" w:space="4" w:color="auto"/>
                          <w:right w:val="single" w:sz="4" w:space="4" w:color="auto"/>
                        </w:pBdr>
                        <w:rPr>
                          <w:rFonts w:ascii="Garamond" w:hAnsi="Garamond"/>
                          <w:i/>
                          <w:sz w:val="18"/>
                        </w:rPr>
                      </w:pPr>
                      <w:r w:rsidRPr="008021B1">
                        <w:rPr>
                          <w:rFonts w:ascii="Garamond" w:hAnsi="Garamond"/>
                          <w:i/>
                          <w:sz w:val="18"/>
                        </w:rPr>
                        <w:t xml:space="preserve">The </w:t>
                      </w:r>
                      <w:r w:rsidRPr="008021B1">
                        <w:rPr>
                          <w:rFonts w:ascii="Garamond" w:hAnsi="Garamond"/>
                          <w:b/>
                          <w:i/>
                          <w:sz w:val="18"/>
                        </w:rPr>
                        <w:t xml:space="preserve">Collect </w:t>
                      </w:r>
                      <w:r w:rsidRPr="008021B1">
                        <w:rPr>
                          <w:rFonts w:ascii="Garamond" w:hAnsi="Garamond"/>
                          <w:i/>
                          <w:sz w:val="18"/>
                        </w:rPr>
                        <w:t xml:space="preserve">(also known as the “Prayer of the Day”) is a concise prayer which “collects” the thoughts of the day and presents them to God in his mercy. </w:t>
                      </w:r>
                      <w:r>
                        <w:rPr>
                          <w:rFonts w:ascii="Garamond" w:hAnsi="Garamond"/>
                          <w:i/>
                          <w:sz w:val="18"/>
                        </w:rPr>
                        <w:t xml:space="preserve">Many of these prayers </w:t>
                      </w:r>
                      <w:r w:rsidRPr="008021B1">
                        <w:rPr>
                          <w:rFonts w:ascii="Garamond" w:hAnsi="Garamond"/>
                          <w:i/>
                          <w:sz w:val="18"/>
                        </w:rPr>
                        <w:t xml:space="preserve">have been in use in the church for more than 1,500 years. </w:t>
                      </w:r>
                    </w:p>
                    <w:p w:rsidR="00AF16CA" w:rsidRDefault="00AF16CA" w:rsidP="003418A7">
                      <w:pPr>
                        <w:pBdr>
                          <w:left w:val="single" w:sz="4" w:space="4" w:color="auto"/>
                        </w:pBdr>
                      </w:pPr>
                    </w:p>
                  </w:txbxContent>
                </v:textbox>
              </v:shape>
            </w:pict>
          </mc:Fallback>
        </mc:AlternateContent>
      </w:r>
      <w:r w:rsidR="00872315" w:rsidRPr="008004C8">
        <w:rPr>
          <w:rFonts w:ascii="Garamond" w:hAnsi="Garamond" w:cs="Arial"/>
          <w:b/>
          <w:bCs/>
          <w:color w:val="000000"/>
          <w:sz w:val="24"/>
          <w:szCs w:val="20"/>
        </w:rPr>
        <w:tab/>
      </w:r>
      <w:r w:rsidR="001C505A" w:rsidRPr="008004C8">
        <w:rPr>
          <w:rFonts w:ascii="Garamond" w:hAnsi="Garamond"/>
          <w:sz w:val="24"/>
        </w:rPr>
        <w:t xml:space="preserve">O God, you see that of ourselves we have no strength. By your mighty power defend us from all adversities that may happen to the body and from all evil thoughts that may assault and hurt the soul; through Jesus Christ, Your Son, our Lord, who lives and reigns with you and the Holy Spirit, one God, now and forever. </w:t>
      </w:r>
    </w:p>
    <w:p w:rsidR="00E4786C" w:rsidRPr="008004C8" w:rsidRDefault="00B302BD" w:rsidP="002C63D9">
      <w:pPr>
        <w:tabs>
          <w:tab w:val="right" w:pos="6480"/>
        </w:tabs>
        <w:spacing w:after="0"/>
        <w:ind w:left="450" w:right="2160" w:hanging="450"/>
        <w:rPr>
          <w:rFonts w:ascii="Garamond" w:hAnsi="Garamond"/>
          <w:b/>
          <w:noProof/>
          <w:sz w:val="24"/>
        </w:rPr>
      </w:pPr>
      <w:r w:rsidRPr="008004C8">
        <w:rPr>
          <w:rFonts w:ascii="Garamond" w:hAnsi="Garamond"/>
          <w:b/>
          <w:noProof/>
          <w:sz w:val="24"/>
        </w:rPr>
        <w:t>C:</w:t>
      </w:r>
      <w:r w:rsidR="00BB42BA" w:rsidRPr="008004C8">
        <w:rPr>
          <w:rFonts w:ascii="Garamond" w:hAnsi="Garamond"/>
          <w:b/>
          <w:noProof/>
          <w:sz w:val="24"/>
        </w:rPr>
        <w:tab/>
        <w:t>Amen</w:t>
      </w:r>
    </w:p>
    <w:p w:rsidR="001C505A" w:rsidRPr="008004C8" w:rsidRDefault="001C505A" w:rsidP="002C63D9">
      <w:pPr>
        <w:tabs>
          <w:tab w:val="right" w:pos="6480"/>
        </w:tabs>
        <w:spacing w:after="0"/>
        <w:ind w:left="450" w:right="2160" w:hanging="450"/>
        <w:rPr>
          <w:rFonts w:ascii="Garamond" w:hAnsi="Garamond"/>
          <w:b/>
          <w:noProof/>
          <w:sz w:val="24"/>
        </w:rPr>
      </w:pPr>
    </w:p>
    <w:p w:rsidR="008D1902" w:rsidRPr="008004C8" w:rsidRDefault="008D1902" w:rsidP="008D1902">
      <w:pPr>
        <w:pStyle w:val="NormalWeb"/>
        <w:tabs>
          <w:tab w:val="right" w:pos="8640"/>
        </w:tabs>
        <w:spacing w:before="60" w:beforeAutospacing="0" w:after="0" w:afterAutospacing="0" w:line="276" w:lineRule="auto"/>
        <w:ind w:left="540" w:hanging="540"/>
        <w:rPr>
          <w:rFonts w:ascii="Garamond" w:hAnsi="Garamond"/>
        </w:rPr>
      </w:pPr>
      <w:r w:rsidRPr="008004C8">
        <w:rPr>
          <w:rFonts w:ascii="Garamond" w:hAnsi="Garamond" w:cs="Arial"/>
          <w:b/>
          <w:bCs/>
        </w:rPr>
        <w:t>FIRST LESSON</w:t>
      </w:r>
      <w:r w:rsidRPr="008004C8">
        <w:rPr>
          <w:rFonts w:ascii="Garamond" w:hAnsi="Garamond" w:cs="Arial"/>
          <w:b/>
          <w:bCs/>
        </w:rPr>
        <w:tab/>
      </w:r>
      <w:r w:rsidR="00416218" w:rsidRPr="008004C8">
        <w:rPr>
          <w:rFonts w:ascii="Garamond" w:hAnsi="Garamond" w:cs="Arial"/>
          <w:bCs/>
        </w:rPr>
        <w:t>Genesis 17:1-7, 15-16</w:t>
      </w:r>
    </w:p>
    <w:p w:rsidR="007E2BB7" w:rsidRPr="008004C8" w:rsidRDefault="007E2BB7" w:rsidP="007E2BB7">
      <w:pPr>
        <w:shd w:val="clear" w:color="auto" w:fill="FFFFFF"/>
        <w:spacing w:after="0" w:line="240" w:lineRule="auto"/>
        <w:rPr>
          <w:rFonts w:ascii="Garamond" w:hAnsi="Garamond"/>
          <w:i/>
          <w:sz w:val="24"/>
        </w:rPr>
      </w:pPr>
      <w:r w:rsidRPr="008004C8">
        <w:rPr>
          <w:rFonts w:ascii="Garamond" w:hAnsi="Garamond"/>
          <w:i/>
          <w:sz w:val="24"/>
        </w:rPr>
        <w:t xml:space="preserve">God makes a covenant with Abraham and Sarah. God promises this old couple that they will be the ancestors of nations, though they have no child together. God will bring forth new life from Sarah’s womb. </w:t>
      </w:r>
    </w:p>
    <w:p w:rsidR="00416218" w:rsidRPr="00570F21"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570F21">
        <w:rPr>
          <w:rFonts w:ascii="Garamond" w:eastAsia="Times New Roman" w:hAnsi="Garamond" w:cs="Segoe UI"/>
          <w:b/>
          <w:bCs/>
          <w:color w:val="000000"/>
          <w:sz w:val="24"/>
          <w:szCs w:val="24"/>
        </w:rPr>
        <w:t>17 </w:t>
      </w:r>
      <w:r w:rsidRPr="00570F21">
        <w:rPr>
          <w:rFonts w:ascii="Garamond" w:eastAsia="Times New Roman" w:hAnsi="Garamond" w:cs="Segoe UI"/>
          <w:color w:val="000000"/>
          <w:sz w:val="24"/>
          <w:szCs w:val="24"/>
        </w:rPr>
        <w:t>When Abram was ninety-nine years old, the </w:t>
      </w:r>
      <w:r w:rsidRPr="00570F21">
        <w:rPr>
          <w:rFonts w:ascii="Garamond" w:eastAsia="Times New Roman" w:hAnsi="Garamond" w:cs="Segoe UI"/>
          <w:smallCaps/>
          <w:color w:val="000000"/>
          <w:sz w:val="24"/>
          <w:szCs w:val="24"/>
        </w:rPr>
        <w:t>Lord</w:t>
      </w:r>
      <w:r w:rsidRPr="00570F21">
        <w:rPr>
          <w:rFonts w:ascii="Garamond" w:eastAsia="Times New Roman" w:hAnsi="Garamond" w:cs="Segoe UI"/>
          <w:color w:val="000000"/>
          <w:sz w:val="24"/>
          <w:szCs w:val="24"/>
        </w:rPr>
        <w:t> appeared to him, saying, “I am God Almighty. Live</w:t>
      </w:r>
      <w:r w:rsidRPr="00570F21">
        <w:rPr>
          <w:rFonts w:ascii="Garamond" w:eastAsia="Times New Roman" w:hAnsi="Garamond" w:cs="Segoe UI"/>
          <w:color w:val="000000"/>
          <w:sz w:val="24"/>
          <w:szCs w:val="15"/>
          <w:vertAlign w:val="superscript"/>
        </w:rPr>
        <w:t>[</w:t>
      </w:r>
      <w:hyperlink r:id="rId13" w:anchor="fen-CSB-399a" w:tooltip="See footnote a" w:history="1">
        <w:r w:rsidRPr="00570F21">
          <w:rPr>
            <w:rFonts w:ascii="Garamond" w:eastAsia="Times New Roman" w:hAnsi="Garamond" w:cs="Segoe UI"/>
            <w:color w:val="4A4A4A"/>
            <w:sz w:val="24"/>
            <w:szCs w:val="15"/>
            <w:u w:val="single"/>
            <w:vertAlign w:val="superscript"/>
          </w:rPr>
          <w:t>a</w:t>
        </w:r>
      </w:hyperlink>
      <w:r w:rsidRPr="00570F21">
        <w:rPr>
          <w:rFonts w:ascii="Garamond" w:eastAsia="Times New Roman" w:hAnsi="Garamond" w:cs="Segoe UI"/>
          <w:color w:val="000000"/>
          <w:sz w:val="24"/>
          <w:szCs w:val="15"/>
          <w:vertAlign w:val="superscript"/>
        </w:rPr>
        <w:t>]</w:t>
      </w:r>
      <w:r w:rsidRPr="00570F21">
        <w:rPr>
          <w:rFonts w:ascii="Garamond" w:eastAsia="Times New Roman" w:hAnsi="Garamond" w:cs="Segoe UI"/>
          <w:color w:val="000000"/>
          <w:sz w:val="24"/>
          <w:szCs w:val="24"/>
        </w:rPr>
        <w:t> in my presence and be blameless. </w:t>
      </w:r>
      <w:r w:rsidRPr="00570F21">
        <w:rPr>
          <w:rFonts w:ascii="Garamond" w:eastAsia="Times New Roman" w:hAnsi="Garamond" w:cs="Segoe UI"/>
          <w:b/>
          <w:bCs/>
          <w:color w:val="000000"/>
          <w:sz w:val="24"/>
          <w:szCs w:val="24"/>
          <w:vertAlign w:val="superscript"/>
        </w:rPr>
        <w:t>2 </w:t>
      </w:r>
      <w:r w:rsidRPr="00570F21">
        <w:rPr>
          <w:rFonts w:ascii="Garamond" w:eastAsia="Times New Roman" w:hAnsi="Garamond" w:cs="Segoe UI"/>
          <w:color w:val="000000"/>
          <w:sz w:val="24"/>
          <w:szCs w:val="24"/>
        </w:rPr>
        <w:t>I will set up my covenant between me and you, and I will multiply you greatly.”</w:t>
      </w:r>
    </w:p>
    <w:p w:rsidR="00416218" w:rsidRPr="00570F21"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570F21">
        <w:rPr>
          <w:rFonts w:ascii="Garamond" w:eastAsia="Times New Roman" w:hAnsi="Garamond" w:cs="Segoe UI"/>
          <w:b/>
          <w:bCs/>
          <w:color w:val="000000"/>
          <w:sz w:val="24"/>
          <w:szCs w:val="24"/>
          <w:vertAlign w:val="superscript"/>
        </w:rPr>
        <w:t>3 </w:t>
      </w:r>
      <w:r w:rsidRPr="00570F21">
        <w:rPr>
          <w:rFonts w:ascii="Garamond" w:eastAsia="Times New Roman" w:hAnsi="Garamond" w:cs="Segoe UI"/>
          <w:color w:val="000000"/>
          <w:sz w:val="24"/>
          <w:szCs w:val="24"/>
        </w:rPr>
        <w:t>Then Abram fell facedown and God spoke with him: </w:t>
      </w:r>
      <w:r w:rsidRPr="00570F21">
        <w:rPr>
          <w:rFonts w:ascii="Garamond" w:eastAsia="Times New Roman" w:hAnsi="Garamond" w:cs="Segoe UI"/>
          <w:b/>
          <w:bCs/>
          <w:color w:val="000000"/>
          <w:sz w:val="24"/>
          <w:szCs w:val="24"/>
          <w:vertAlign w:val="superscript"/>
        </w:rPr>
        <w:t>4 </w:t>
      </w:r>
      <w:r w:rsidRPr="00570F21">
        <w:rPr>
          <w:rFonts w:ascii="Garamond" w:eastAsia="Times New Roman" w:hAnsi="Garamond" w:cs="Segoe UI"/>
          <w:color w:val="000000"/>
          <w:sz w:val="24"/>
          <w:szCs w:val="24"/>
        </w:rPr>
        <w:t>“As for me, here is my covenant with you: You will become the father of many nations. </w:t>
      </w:r>
      <w:r w:rsidRPr="00570F21">
        <w:rPr>
          <w:rFonts w:ascii="Garamond" w:eastAsia="Times New Roman" w:hAnsi="Garamond" w:cs="Segoe UI"/>
          <w:b/>
          <w:bCs/>
          <w:color w:val="000000"/>
          <w:sz w:val="24"/>
          <w:szCs w:val="24"/>
          <w:vertAlign w:val="superscript"/>
        </w:rPr>
        <w:t>5 </w:t>
      </w:r>
      <w:r w:rsidRPr="00570F21">
        <w:rPr>
          <w:rFonts w:ascii="Garamond" w:eastAsia="Times New Roman" w:hAnsi="Garamond" w:cs="Segoe UI"/>
          <w:color w:val="000000"/>
          <w:sz w:val="24"/>
          <w:szCs w:val="24"/>
        </w:rPr>
        <w:t>Your name will no longer be Abram</w:t>
      </w:r>
      <w:proofErr w:type="gramStart"/>
      <w:r w:rsidRPr="00570F21">
        <w:rPr>
          <w:rFonts w:ascii="Garamond" w:eastAsia="Times New Roman" w:hAnsi="Garamond" w:cs="Segoe UI"/>
          <w:color w:val="000000"/>
          <w:sz w:val="24"/>
          <w:szCs w:val="24"/>
        </w:rPr>
        <w:t>;</w:t>
      </w:r>
      <w:r w:rsidRPr="00570F21">
        <w:rPr>
          <w:rFonts w:ascii="Garamond" w:eastAsia="Times New Roman" w:hAnsi="Garamond" w:cs="Segoe UI"/>
          <w:color w:val="000000"/>
          <w:sz w:val="24"/>
          <w:szCs w:val="15"/>
          <w:vertAlign w:val="superscript"/>
        </w:rPr>
        <w:t>[</w:t>
      </w:r>
      <w:proofErr w:type="gramEnd"/>
      <w:r w:rsidRPr="00570F21">
        <w:rPr>
          <w:rFonts w:ascii="Garamond" w:eastAsia="Times New Roman" w:hAnsi="Garamond" w:cs="Segoe UI"/>
          <w:color w:val="000000"/>
          <w:sz w:val="24"/>
          <w:szCs w:val="15"/>
          <w:vertAlign w:val="superscript"/>
        </w:rPr>
        <w:fldChar w:fldCharType="begin"/>
      </w:r>
      <w:r w:rsidRPr="00570F21">
        <w:rPr>
          <w:rFonts w:ascii="Garamond" w:eastAsia="Times New Roman" w:hAnsi="Garamond" w:cs="Segoe UI"/>
          <w:color w:val="000000"/>
          <w:sz w:val="24"/>
          <w:szCs w:val="15"/>
          <w:vertAlign w:val="superscript"/>
        </w:rPr>
        <w:instrText xml:space="preserve"> HYPERLINK "https://www.biblegateway.com/passage/?search=Genesis+17%3A1-7%2C+15-16&amp;version=CSB" \l "fen-CSB-403b" \o "See footnote b" </w:instrText>
      </w:r>
      <w:r w:rsidRPr="00570F21">
        <w:rPr>
          <w:rFonts w:ascii="Garamond" w:eastAsia="Times New Roman" w:hAnsi="Garamond" w:cs="Segoe UI"/>
          <w:color w:val="000000"/>
          <w:sz w:val="24"/>
          <w:szCs w:val="15"/>
          <w:vertAlign w:val="superscript"/>
        </w:rPr>
        <w:fldChar w:fldCharType="separate"/>
      </w:r>
      <w:r w:rsidRPr="00570F21">
        <w:rPr>
          <w:rFonts w:ascii="Garamond" w:eastAsia="Times New Roman" w:hAnsi="Garamond" w:cs="Segoe UI"/>
          <w:color w:val="4A4A4A"/>
          <w:sz w:val="24"/>
          <w:szCs w:val="15"/>
          <w:u w:val="single"/>
          <w:vertAlign w:val="superscript"/>
        </w:rPr>
        <w:t>b</w:t>
      </w:r>
      <w:r w:rsidRPr="00570F21">
        <w:rPr>
          <w:rFonts w:ascii="Garamond" w:eastAsia="Times New Roman" w:hAnsi="Garamond" w:cs="Segoe UI"/>
          <w:color w:val="000000"/>
          <w:sz w:val="24"/>
          <w:szCs w:val="15"/>
          <w:vertAlign w:val="superscript"/>
        </w:rPr>
        <w:fldChar w:fldCharType="end"/>
      </w:r>
      <w:r w:rsidRPr="00570F21">
        <w:rPr>
          <w:rFonts w:ascii="Garamond" w:eastAsia="Times New Roman" w:hAnsi="Garamond" w:cs="Segoe UI"/>
          <w:color w:val="000000"/>
          <w:sz w:val="24"/>
          <w:szCs w:val="15"/>
          <w:vertAlign w:val="superscript"/>
        </w:rPr>
        <w:t>]</w:t>
      </w:r>
      <w:r w:rsidRPr="00570F21">
        <w:rPr>
          <w:rFonts w:ascii="Garamond" w:eastAsia="Times New Roman" w:hAnsi="Garamond" w:cs="Segoe UI"/>
          <w:color w:val="000000"/>
          <w:sz w:val="24"/>
          <w:szCs w:val="24"/>
        </w:rPr>
        <w:t> your name will be Abraham,</w:t>
      </w:r>
      <w:r w:rsidRPr="00570F21">
        <w:rPr>
          <w:rFonts w:ascii="Garamond" w:eastAsia="Times New Roman" w:hAnsi="Garamond" w:cs="Segoe UI"/>
          <w:color w:val="000000"/>
          <w:sz w:val="24"/>
          <w:szCs w:val="15"/>
          <w:vertAlign w:val="superscript"/>
        </w:rPr>
        <w:t>[</w:t>
      </w:r>
      <w:hyperlink r:id="rId14" w:anchor="fen-CSB-403c" w:tooltip="See footnote c" w:history="1">
        <w:r w:rsidRPr="00570F21">
          <w:rPr>
            <w:rFonts w:ascii="Garamond" w:eastAsia="Times New Roman" w:hAnsi="Garamond" w:cs="Segoe UI"/>
            <w:color w:val="4A4A4A"/>
            <w:sz w:val="24"/>
            <w:szCs w:val="15"/>
            <w:u w:val="single"/>
            <w:vertAlign w:val="superscript"/>
          </w:rPr>
          <w:t>c</w:t>
        </w:r>
      </w:hyperlink>
      <w:r w:rsidRPr="00570F21">
        <w:rPr>
          <w:rFonts w:ascii="Garamond" w:eastAsia="Times New Roman" w:hAnsi="Garamond" w:cs="Segoe UI"/>
          <w:color w:val="000000"/>
          <w:sz w:val="24"/>
          <w:szCs w:val="15"/>
          <w:vertAlign w:val="superscript"/>
        </w:rPr>
        <w:t>]</w:t>
      </w:r>
      <w:r w:rsidRPr="00570F21">
        <w:rPr>
          <w:rFonts w:ascii="Garamond" w:eastAsia="Times New Roman" w:hAnsi="Garamond" w:cs="Segoe UI"/>
          <w:color w:val="000000"/>
          <w:sz w:val="24"/>
          <w:szCs w:val="24"/>
        </w:rPr>
        <w:t> for I will make you the father of many nations. </w:t>
      </w:r>
      <w:r w:rsidRPr="00570F21">
        <w:rPr>
          <w:rFonts w:ascii="Garamond" w:eastAsia="Times New Roman" w:hAnsi="Garamond" w:cs="Segoe UI"/>
          <w:b/>
          <w:bCs/>
          <w:color w:val="000000"/>
          <w:sz w:val="24"/>
          <w:szCs w:val="24"/>
          <w:vertAlign w:val="superscript"/>
        </w:rPr>
        <w:t>6 </w:t>
      </w:r>
      <w:r w:rsidRPr="00570F21">
        <w:rPr>
          <w:rFonts w:ascii="Garamond" w:eastAsia="Times New Roman" w:hAnsi="Garamond" w:cs="Segoe UI"/>
          <w:color w:val="000000"/>
          <w:sz w:val="24"/>
          <w:szCs w:val="24"/>
        </w:rPr>
        <w:t>I will make you extremely fruitful and will make nations and kings come from you. </w:t>
      </w:r>
      <w:r w:rsidRPr="00570F21">
        <w:rPr>
          <w:rFonts w:ascii="Garamond" w:eastAsia="Times New Roman" w:hAnsi="Garamond" w:cs="Segoe UI"/>
          <w:b/>
          <w:bCs/>
          <w:color w:val="000000"/>
          <w:sz w:val="24"/>
          <w:szCs w:val="24"/>
          <w:vertAlign w:val="superscript"/>
        </w:rPr>
        <w:t>7 </w:t>
      </w:r>
      <w:r w:rsidRPr="00570F21">
        <w:rPr>
          <w:rFonts w:ascii="Garamond" w:eastAsia="Times New Roman" w:hAnsi="Garamond" w:cs="Segoe UI"/>
          <w:color w:val="000000"/>
          <w:sz w:val="24"/>
          <w:szCs w:val="24"/>
        </w:rPr>
        <w:t>I will confirm my covenant that is between me and you and your future offspring throughout their generations. It is a permanent covenant to be your God and the God of your offspring after you.</w:t>
      </w:r>
    </w:p>
    <w:p w:rsidR="00416218" w:rsidRPr="00570F21" w:rsidRDefault="00416218" w:rsidP="00416218">
      <w:pPr>
        <w:shd w:val="clear" w:color="auto" w:fill="FFFFFF"/>
        <w:spacing w:after="0" w:line="240" w:lineRule="auto"/>
        <w:ind w:left="360" w:firstLine="360"/>
        <w:rPr>
          <w:rStyle w:val="text"/>
          <w:rFonts w:ascii="Garamond" w:hAnsi="Garamond" w:cs="Segoe UI"/>
          <w:color w:val="000000"/>
          <w:sz w:val="24"/>
          <w:shd w:val="clear" w:color="auto" w:fill="FFFFFF"/>
        </w:rPr>
      </w:pPr>
      <w:r w:rsidRPr="00570F21">
        <w:rPr>
          <w:rStyle w:val="text"/>
          <w:rFonts w:ascii="Garamond" w:hAnsi="Garamond" w:cs="Segoe UI"/>
          <w:b/>
          <w:bCs/>
          <w:color w:val="000000"/>
          <w:sz w:val="24"/>
          <w:shd w:val="clear" w:color="auto" w:fill="FFFFFF"/>
          <w:vertAlign w:val="superscript"/>
        </w:rPr>
        <w:t>15 </w:t>
      </w:r>
      <w:r w:rsidRPr="00570F21">
        <w:rPr>
          <w:rStyle w:val="text"/>
          <w:rFonts w:ascii="Garamond" w:hAnsi="Garamond" w:cs="Segoe UI"/>
          <w:color w:val="000000"/>
          <w:sz w:val="24"/>
          <w:shd w:val="clear" w:color="auto" w:fill="FFFFFF"/>
        </w:rPr>
        <w:t xml:space="preserve">God said to Abraham, “As for your wife </w:t>
      </w:r>
      <w:proofErr w:type="spellStart"/>
      <w:r w:rsidRPr="00570F21">
        <w:rPr>
          <w:rStyle w:val="text"/>
          <w:rFonts w:ascii="Garamond" w:hAnsi="Garamond" w:cs="Segoe UI"/>
          <w:color w:val="000000"/>
          <w:sz w:val="24"/>
          <w:shd w:val="clear" w:color="auto" w:fill="FFFFFF"/>
        </w:rPr>
        <w:t>Sarai</w:t>
      </w:r>
      <w:proofErr w:type="spellEnd"/>
      <w:r w:rsidRPr="00570F21">
        <w:rPr>
          <w:rStyle w:val="text"/>
          <w:rFonts w:ascii="Garamond" w:hAnsi="Garamond" w:cs="Segoe UI"/>
          <w:color w:val="000000"/>
          <w:sz w:val="24"/>
          <w:shd w:val="clear" w:color="auto" w:fill="FFFFFF"/>
        </w:rPr>
        <w:t xml:space="preserve">, do not call her </w:t>
      </w:r>
      <w:proofErr w:type="spellStart"/>
      <w:r w:rsidRPr="00570F21">
        <w:rPr>
          <w:rStyle w:val="text"/>
          <w:rFonts w:ascii="Garamond" w:hAnsi="Garamond" w:cs="Segoe UI"/>
          <w:color w:val="000000"/>
          <w:sz w:val="24"/>
          <w:shd w:val="clear" w:color="auto" w:fill="FFFFFF"/>
        </w:rPr>
        <w:t>Sarai</w:t>
      </w:r>
      <w:proofErr w:type="spellEnd"/>
      <w:r w:rsidRPr="00570F21">
        <w:rPr>
          <w:rStyle w:val="text"/>
          <w:rFonts w:ascii="Garamond" w:hAnsi="Garamond" w:cs="Segoe UI"/>
          <w:color w:val="000000"/>
          <w:sz w:val="24"/>
          <w:shd w:val="clear" w:color="auto" w:fill="FFFFFF"/>
        </w:rPr>
        <w:t>, for Sarah</w:t>
      </w:r>
      <w:r w:rsidRPr="00570F21">
        <w:rPr>
          <w:rStyle w:val="text"/>
          <w:rFonts w:ascii="Garamond" w:hAnsi="Garamond" w:cs="Segoe UI"/>
          <w:color w:val="000000"/>
          <w:sz w:val="24"/>
          <w:szCs w:val="15"/>
          <w:shd w:val="clear" w:color="auto" w:fill="FFFFFF"/>
          <w:vertAlign w:val="superscript"/>
        </w:rPr>
        <w:t>[</w:t>
      </w:r>
      <w:hyperlink r:id="rId15" w:anchor="fen-CSB-413a" w:tooltip="See footnote a" w:history="1">
        <w:r w:rsidRPr="00570F21">
          <w:rPr>
            <w:rStyle w:val="Hyperlink"/>
            <w:rFonts w:ascii="Garamond" w:hAnsi="Garamond" w:cs="Segoe UI"/>
            <w:color w:val="4A4A4A"/>
            <w:sz w:val="24"/>
            <w:szCs w:val="15"/>
            <w:vertAlign w:val="superscript"/>
          </w:rPr>
          <w:t>a</w:t>
        </w:r>
      </w:hyperlink>
      <w:r w:rsidRPr="00570F21">
        <w:rPr>
          <w:rStyle w:val="text"/>
          <w:rFonts w:ascii="Garamond" w:hAnsi="Garamond" w:cs="Segoe UI"/>
          <w:color w:val="000000"/>
          <w:sz w:val="24"/>
          <w:szCs w:val="15"/>
          <w:shd w:val="clear" w:color="auto" w:fill="FFFFFF"/>
          <w:vertAlign w:val="superscript"/>
        </w:rPr>
        <w:t>]</w:t>
      </w:r>
      <w:r w:rsidRPr="00570F21">
        <w:rPr>
          <w:rStyle w:val="text"/>
          <w:rFonts w:ascii="Garamond" w:hAnsi="Garamond" w:cs="Segoe UI"/>
          <w:color w:val="000000"/>
          <w:sz w:val="24"/>
          <w:shd w:val="clear" w:color="auto" w:fill="FFFFFF"/>
        </w:rPr>
        <w:t> will be her name. </w:t>
      </w:r>
      <w:r w:rsidRPr="00570F21">
        <w:rPr>
          <w:rStyle w:val="text"/>
          <w:rFonts w:ascii="Garamond" w:hAnsi="Garamond" w:cs="Segoe UI"/>
          <w:b/>
          <w:bCs/>
          <w:color w:val="000000"/>
          <w:sz w:val="24"/>
          <w:shd w:val="clear" w:color="auto" w:fill="FFFFFF"/>
          <w:vertAlign w:val="superscript"/>
        </w:rPr>
        <w:t>16 </w:t>
      </w:r>
      <w:r w:rsidRPr="00570F21">
        <w:rPr>
          <w:rStyle w:val="text"/>
          <w:rFonts w:ascii="Garamond" w:hAnsi="Garamond" w:cs="Segoe UI"/>
          <w:color w:val="000000"/>
          <w:sz w:val="24"/>
          <w:shd w:val="clear" w:color="auto" w:fill="FFFFFF"/>
        </w:rPr>
        <w:t xml:space="preserve">I will bless her; indeed, I will give you a son by her. I will bless her, and she will produce nations; kings of peoples will come from </w:t>
      </w:r>
      <w:proofErr w:type="spellStart"/>
      <w:r w:rsidRPr="00570F21">
        <w:rPr>
          <w:rStyle w:val="text"/>
          <w:rFonts w:ascii="Garamond" w:hAnsi="Garamond" w:cs="Segoe UI"/>
          <w:color w:val="000000"/>
          <w:sz w:val="24"/>
          <w:shd w:val="clear" w:color="auto" w:fill="FFFFFF"/>
        </w:rPr>
        <w:t>her.”</w:t>
      </w:r>
      <w:proofErr w:type="spellEnd"/>
    </w:p>
    <w:p w:rsidR="00570F21" w:rsidRDefault="00570F21">
      <w:pPr>
        <w:rPr>
          <w:rFonts w:ascii="Garamond" w:eastAsia="Times New Roman" w:hAnsi="Garamond" w:cs="Segoe UI"/>
          <w:b/>
          <w:bCs/>
          <w:color w:val="000000"/>
          <w:sz w:val="24"/>
          <w:szCs w:val="24"/>
        </w:rPr>
      </w:pPr>
      <w:r>
        <w:rPr>
          <w:rFonts w:ascii="Garamond" w:eastAsia="Times New Roman" w:hAnsi="Garamond" w:cs="Segoe UI"/>
          <w:b/>
          <w:bCs/>
          <w:color w:val="000000"/>
          <w:sz w:val="24"/>
          <w:szCs w:val="24"/>
        </w:rPr>
        <w:br w:type="page"/>
      </w:r>
    </w:p>
    <w:p w:rsidR="002C63D9" w:rsidRPr="008004C8" w:rsidRDefault="00FA1177" w:rsidP="001C505A">
      <w:pPr>
        <w:shd w:val="clear" w:color="auto" w:fill="FFFFFF"/>
        <w:tabs>
          <w:tab w:val="right" w:pos="8640"/>
        </w:tabs>
        <w:spacing w:before="100" w:beforeAutospacing="1" w:after="100" w:afterAutospacing="1" w:line="240" w:lineRule="auto"/>
        <w:rPr>
          <w:rFonts w:ascii="Garamond" w:hAnsi="Garamond"/>
        </w:rPr>
      </w:pPr>
      <w:r w:rsidRPr="00570F21">
        <w:rPr>
          <w:rFonts w:ascii="Garamond" w:eastAsia="Times New Roman" w:hAnsi="Garamond" w:cs="Segoe UI"/>
          <w:b/>
          <w:bCs/>
          <w:color w:val="000000"/>
          <w:sz w:val="24"/>
          <w:szCs w:val="24"/>
        </w:rPr>
        <w:lastRenderedPageBreak/>
        <w:t>PSALM OF THE DAY</w:t>
      </w:r>
      <w:r w:rsidRPr="008004C8">
        <w:rPr>
          <w:rFonts w:ascii="Garamond" w:eastAsia="Times New Roman" w:hAnsi="Garamond" w:cs="Segoe UI"/>
          <w:b/>
          <w:bCs/>
          <w:color w:val="000000"/>
          <w:sz w:val="24"/>
          <w:szCs w:val="24"/>
        </w:rPr>
        <w:tab/>
      </w:r>
      <w:r w:rsidR="001C505A" w:rsidRPr="008004C8">
        <w:rPr>
          <w:rFonts w:ascii="Garamond" w:hAnsi="Garamond"/>
        </w:rPr>
        <w:t>Psalm 73</w:t>
      </w:r>
    </w:p>
    <w:p w:rsidR="008F42C4" w:rsidRPr="008004C8" w:rsidRDefault="001C505A" w:rsidP="001C505A">
      <w:pPr>
        <w:shd w:val="clear" w:color="auto" w:fill="FFFFFF"/>
        <w:tabs>
          <w:tab w:val="right" w:pos="8640"/>
        </w:tabs>
        <w:spacing w:after="0"/>
        <w:jc w:val="center"/>
        <w:rPr>
          <w:rFonts w:ascii="Garamond" w:hAnsi="Garamond"/>
        </w:rPr>
      </w:pPr>
      <w:r w:rsidRPr="008004C8">
        <w:rPr>
          <w:rFonts w:ascii="Garamond" w:hAnsi="Garamond"/>
          <w:noProof/>
        </w:rPr>
        <w:drawing>
          <wp:inline distT="0" distB="0" distL="0" distR="0" wp14:anchorId="6F312544" wp14:editId="4B6FA188">
            <wp:extent cx="4413504" cy="260756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07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3504" cy="2607564"/>
                    </a:xfrm>
                    <a:prstGeom prst="rect">
                      <a:avLst/>
                    </a:prstGeom>
                  </pic:spPr>
                </pic:pic>
              </a:graphicData>
            </a:graphic>
          </wp:inline>
        </w:drawing>
      </w:r>
    </w:p>
    <w:p w:rsidR="008F42C4" w:rsidRPr="008004C8" w:rsidRDefault="008F42C4" w:rsidP="002C63D9">
      <w:pPr>
        <w:shd w:val="clear" w:color="auto" w:fill="FFFFFF"/>
        <w:tabs>
          <w:tab w:val="right" w:pos="8640"/>
        </w:tabs>
        <w:spacing w:after="0"/>
        <w:rPr>
          <w:rFonts w:ascii="Garamond" w:hAnsi="Garamond"/>
        </w:rPr>
      </w:pPr>
    </w:p>
    <w:p w:rsidR="002C63D9" w:rsidRPr="008004C8" w:rsidRDefault="001C505A" w:rsidP="001C505A">
      <w:pPr>
        <w:shd w:val="clear" w:color="auto" w:fill="FFFFFF"/>
        <w:tabs>
          <w:tab w:val="right" w:pos="8640"/>
        </w:tabs>
        <w:spacing w:after="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 xml:space="preserve">I am always with </w:t>
      </w:r>
      <w:r w:rsidRPr="008004C8">
        <w:rPr>
          <w:rFonts w:ascii="Garamond" w:eastAsia="Times New Roman" w:hAnsi="Garamond" w:cs="Segoe UI"/>
          <w:color w:val="000000"/>
          <w:sz w:val="24"/>
          <w:szCs w:val="24"/>
          <w:u w:val="single"/>
        </w:rPr>
        <w:t>you, O LORD;</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ab/>
      </w:r>
      <w:proofErr w:type="gramStart"/>
      <w:r w:rsidRPr="008004C8">
        <w:rPr>
          <w:rFonts w:ascii="Garamond" w:eastAsia="Times New Roman" w:hAnsi="Garamond" w:cs="Segoe UI"/>
          <w:color w:val="000000"/>
          <w:sz w:val="24"/>
          <w:szCs w:val="24"/>
        </w:rPr>
        <w:t>you</w:t>
      </w:r>
      <w:proofErr w:type="gramEnd"/>
      <w:r w:rsidRPr="008004C8">
        <w:rPr>
          <w:rFonts w:ascii="Garamond" w:eastAsia="Times New Roman" w:hAnsi="Garamond" w:cs="Segoe UI"/>
          <w:color w:val="000000"/>
          <w:sz w:val="24"/>
          <w:szCs w:val="24"/>
        </w:rPr>
        <w:t xml:space="preserve"> hold me by my </w:t>
      </w:r>
      <w:r w:rsidRPr="008004C8">
        <w:rPr>
          <w:rFonts w:ascii="Garamond" w:eastAsia="Times New Roman" w:hAnsi="Garamond" w:cs="Segoe UI"/>
          <w:color w:val="000000"/>
          <w:sz w:val="24"/>
          <w:szCs w:val="24"/>
          <w:u w:val="single"/>
        </w:rPr>
        <w:t>right hand.</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 xml:space="preserve">You guide me with you </w:t>
      </w:r>
      <w:r w:rsidRPr="008004C8">
        <w:rPr>
          <w:rFonts w:ascii="Garamond" w:eastAsia="Times New Roman" w:hAnsi="Garamond" w:cs="Segoe UI"/>
          <w:color w:val="000000"/>
          <w:sz w:val="24"/>
          <w:szCs w:val="24"/>
          <w:u w:val="single"/>
        </w:rPr>
        <w:t>counsel,</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ab/>
      </w:r>
      <w:proofErr w:type="gramStart"/>
      <w:r w:rsidRPr="008004C8">
        <w:rPr>
          <w:rFonts w:ascii="Garamond" w:eastAsia="Times New Roman" w:hAnsi="Garamond" w:cs="Segoe UI"/>
          <w:color w:val="000000"/>
          <w:sz w:val="24"/>
          <w:szCs w:val="24"/>
        </w:rPr>
        <w:t>and</w:t>
      </w:r>
      <w:proofErr w:type="gramEnd"/>
      <w:r w:rsidRPr="008004C8">
        <w:rPr>
          <w:rFonts w:ascii="Garamond" w:eastAsia="Times New Roman" w:hAnsi="Garamond" w:cs="Segoe UI"/>
          <w:color w:val="000000"/>
          <w:sz w:val="24"/>
          <w:szCs w:val="24"/>
        </w:rPr>
        <w:t xml:space="preserve"> afterward you will take me into </w:t>
      </w:r>
      <w:r w:rsidRPr="008004C8">
        <w:rPr>
          <w:rFonts w:ascii="Garamond" w:eastAsia="Times New Roman" w:hAnsi="Garamond" w:cs="Segoe UI"/>
          <w:color w:val="000000"/>
          <w:sz w:val="24"/>
          <w:szCs w:val="24"/>
          <w:u w:val="single"/>
        </w:rPr>
        <w:t>glory.</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u w:val="single"/>
        </w:rPr>
      </w:pPr>
      <w:proofErr w:type="gramStart"/>
      <w:r w:rsidRPr="008004C8">
        <w:rPr>
          <w:rFonts w:ascii="Garamond" w:eastAsia="Times New Roman" w:hAnsi="Garamond" w:cs="Segoe UI"/>
          <w:color w:val="000000"/>
          <w:sz w:val="24"/>
          <w:szCs w:val="24"/>
        </w:rPr>
        <w:t>Whom</w:t>
      </w:r>
      <w:proofErr w:type="gramEnd"/>
      <w:r w:rsidRPr="008004C8">
        <w:rPr>
          <w:rFonts w:ascii="Garamond" w:eastAsia="Times New Roman" w:hAnsi="Garamond" w:cs="Segoe UI"/>
          <w:color w:val="000000"/>
          <w:sz w:val="24"/>
          <w:szCs w:val="24"/>
        </w:rPr>
        <w:t xml:space="preserve"> have I in heav</w:t>
      </w:r>
      <w:r w:rsidRPr="008004C8">
        <w:rPr>
          <w:rFonts w:ascii="Garamond" w:eastAsia="Times New Roman" w:hAnsi="Garamond" w:cs="Segoe UI"/>
          <w:color w:val="000000"/>
          <w:sz w:val="24"/>
          <w:szCs w:val="24"/>
          <w:u w:val="single"/>
        </w:rPr>
        <w:t>en but you?</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ab/>
        <w:t>And earth has nothing I desire be</w:t>
      </w:r>
      <w:r w:rsidRPr="008004C8">
        <w:rPr>
          <w:rFonts w:ascii="Garamond" w:eastAsia="Times New Roman" w:hAnsi="Garamond" w:cs="Segoe UI"/>
          <w:color w:val="000000"/>
          <w:sz w:val="24"/>
          <w:szCs w:val="24"/>
          <w:u w:val="single"/>
        </w:rPr>
        <w:t>sides you.</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 xml:space="preserve">My flesh and my </w:t>
      </w:r>
      <w:r w:rsidRPr="008004C8">
        <w:rPr>
          <w:rFonts w:ascii="Garamond" w:eastAsia="Times New Roman" w:hAnsi="Garamond" w:cs="Segoe UI"/>
          <w:color w:val="000000"/>
          <w:sz w:val="24"/>
          <w:szCs w:val="24"/>
          <w:u w:val="single"/>
        </w:rPr>
        <w:t>heart may fail,</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ab/>
      </w:r>
      <w:proofErr w:type="gramStart"/>
      <w:r w:rsidRPr="008004C8">
        <w:rPr>
          <w:rFonts w:ascii="Garamond" w:eastAsia="Times New Roman" w:hAnsi="Garamond" w:cs="Segoe UI"/>
          <w:color w:val="000000"/>
          <w:sz w:val="24"/>
          <w:szCs w:val="24"/>
        </w:rPr>
        <w:t>but</w:t>
      </w:r>
      <w:proofErr w:type="gramEnd"/>
      <w:r w:rsidRPr="008004C8">
        <w:rPr>
          <w:rFonts w:ascii="Garamond" w:eastAsia="Times New Roman" w:hAnsi="Garamond" w:cs="Segoe UI"/>
          <w:color w:val="000000"/>
          <w:sz w:val="24"/>
          <w:szCs w:val="24"/>
        </w:rPr>
        <w:t xml:space="preserve"> God is the strength of my heart</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ab/>
      </w:r>
      <w:proofErr w:type="gramStart"/>
      <w:r w:rsidRPr="008004C8">
        <w:rPr>
          <w:rFonts w:ascii="Garamond" w:eastAsia="Times New Roman" w:hAnsi="Garamond" w:cs="Segoe UI"/>
          <w:color w:val="000000"/>
          <w:sz w:val="24"/>
          <w:szCs w:val="24"/>
        </w:rPr>
        <w:t>and</w:t>
      </w:r>
      <w:proofErr w:type="gramEnd"/>
      <w:r w:rsidRPr="008004C8">
        <w:rPr>
          <w:rFonts w:ascii="Garamond" w:eastAsia="Times New Roman" w:hAnsi="Garamond" w:cs="Segoe UI"/>
          <w:color w:val="000000"/>
          <w:sz w:val="24"/>
          <w:szCs w:val="24"/>
        </w:rPr>
        <w:t xml:space="preserve"> my portion for</w:t>
      </w:r>
      <w:r w:rsidRPr="008004C8">
        <w:rPr>
          <w:rFonts w:ascii="Garamond" w:eastAsia="Times New Roman" w:hAnsi="Garamond" w:cs="Segoe UI"/>
          <w:color w:val="000000"/>
          <w:sz w:val="24"/>
          <w:szCs w:val="24"/>
          <w:u w:val="single"/>
        </w:rPr>
        <w:t>ever.</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b/>
          <w:color w:val="000000"/>
          <w:sz w:val="24"/>
          <w:szCs w:val="24"/>
        </w:rPr>
      </w:pPr>
      <w:r w:rsidRPr="008004C8">
        <w:rPr>
          <w:rFonts w:ascii="Garamond" w:eastAsia="Times New Roman" w:hAnsi="Garamond" w:cs="Segoe UI"/>
          <w:b/>
          <w:color w:val="000000"/>
          <w:sz w:val="24"/>
          <w:szCs w:val="24"/>
        </w:rPr>
        <w:t xml:space="preserve">Glory be to the Father and </w:t>
      </w:r>
      <w:r w:rsidRPr="008004C8">
        <w:rPr>
          <w:rFonts w:ascii="Garamond" w:eastAsia="Times New Roman" w:hAnsi="Garamond" w:cs="Segoe UI"/>
          <w:b/>
          <w:color w:val="000000"/>
          <w:sz w:val="24"/>
          <w:szCs w:val="24"/>
          <w:u w:val="single"/>
        </w:rPr>
        <w:t>to the Son</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b/>
          <w:color w:val="000000"/>
          <w:sz w:val="24"/>
          <w:szCs w:val="24"/>
        </w:rPr>
      </w:pPr>
      <w:r w:rsidRPr="008004C8">
        <w:rPr>
          <w:rFonts w:ascii="Garamond" w:eastAsia="Times New Roman" w:hAnsi="Garamond" w:cs="Segoe UI"/>
          <w:b/>
          <w:color w:val="000000"/>
          <w:sz w:val="24"/>
          <w:szCs w:val="24"/>
        </w:rPr>
        <w:tab/>
      </w:r>
      <w:proofErr w:type="gramStart"/>
      <w:r w:rsidRPr="008004C8">
        <w:rPr>
          <w:rFonts w:ascii="Garamond" w:eastAsia="Times New Roman" w:hAnsi="Garamond" w:cs="Segoe UI"/>
          <w:b/>
          <w:color w:val="000000"/>
          <w:sz w:val="24"/>
          <w:szCs w:val="24"/>
        </w:rPr>
        <w:t>and</w:t>
      </w:r>
      <w:proofErr w:type="gramEnd"/>
      <w:r w:rsidRPr="008004C8">
        <w:rPr>
          <w:rFonts w:ascii="Garamond" w:eastAsia="Times New Roman" w:hAnsi="Garamond" w:cs="Segoe UI"/>
          <w:b/>
          <w:color w:val="000000"/>
          <w:sz w:val="24"/>
          <w:szCs w:val="24"/>
        </w:rPr>
        <w:t xml:space="preserve"> to the Holy </w:t>
      </w:r>
      <w:r w:rsidRPr="008004C8">
        <w:rPr>
          <w:rFonts w:ascii="Garamond" w:eastAsia="Times New Roman" w:hAnsi="Garamond" w:cs="Segoe UI"/>
          <w:b/>
          <w:color w:val="000000"/>
          <w:sz w:val="24"/>
          <w:szCs w:val="24"/>
          <w:u w:val="single"/>
        </w:rPr>
        <w:t>Spirit,</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b/>
          <w:color w:val="000000"/>
          <w:sz w:val="24"/>
          <w:szCs w:val="24"/>
        </w:rPr>
      </w:pPr>
      <w:proofErr w:type="gramStart"/>
      <w:r w:rsidRPr="008004C8">
        <w:rPr>
          <w:rFonts w:ascii="Garamond" w:eastAsia="Times New Roman" w:hAnsi="Garamond" w:cs="Segoe UI"/>
          <w:b/>
          <w:color w:val="000000"/>
          <w:sz w:val="24"/>
          <w:szCs w:val="24"/>
        </w:rPr>
        <w:t>as</w:t>
      </w:r>
      <w:proofErr w:type="gramEnd"/>
      <w:r w:rsidRPr="008004C8">
        <w:rPr>
          <w:rFonts w:ascii="Garamond" w:eastAsia="Times New Roman" w:hAnsi="Garamond" w:cs="Segoe UI"/>
          <w:b/>
          <w:color w:val="000000"/>
          <w:sz w:val="24"/>
          <w:szCs w:val="24"/>
        </w:rPr>
        <w:t xml:space="preserve"> it was in the be</w:t>
      </w:r>
      <w:r w:rsidRPr="008004C8">
        <w:rPr>
          <w:rFonts w:ascii="Garamond" w:eastAsia="Times New Roman" w:hAnsi="Garamond" w:cs="Segoe UI"/>
          <w:b/>
          <w:color w:val="000000"/>
          <w:sz w:val="24"/>
          <w:szCs w:val="24"/>
          <w:u w:val="single"/>
        </w:rPr>
        <w:t>ginning,</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b/>
          <w:color w:val="000000"/>
          <w:sz w:val="24"/>
          <w:szCs w:val="24"/>
        </w:rPr>
      </w:pPr>
      <w:r w:rsidRPr="008004C8">
        <w:rPr>
          <w:rFonts w:ascii="Garamond" w:eastAsia="Times New Roman" w:hAnsi="Garamond" w:cs="Segoe UI"/>
          <w:b/>
          <w:color w:val="000000"/>
          <w:sz w:val="24"/>
          <w:szCs w:val="24"/>
        </w:rPr>
        <w:tab/>
      </w:r>
      <w:proofErr w:type="gramStart"/>
      <w:r w:rsidRPr="008004C8">
        <w:rPr>
          <w:rFonts w:ascii="Garamond" w:eastAsia="Times New Roman" w:hAnsi="Garamond" w:cs="Segoe UI"/>
          <w:b/>
          <w:color w:val="000000"/>
          <w:sz w:val="24"/>
          <w:szCs w:val="24"/>
        </w:rPr>
        <w:t>is</w:t>
      </w:r>
      <w:proofErr w:type="gramEnd"/>
      <w:r w:rsidRPr="008004C8">
        <w:rPr>
          <w:rFonts w:ascii="Garamond" w:eastAsia="Times New Roman" w:hAnsi="Garamond" w:cs="Segoe UI"/>
          <w:b/>
          <w:color w:val="000000"/>
          <w:sz w:val="24"/>
          <w:szCs w:val="24"/>
        </w:rPr>
        <w:t xml:space="preserve"> now, and will be forever, </w:t>
      </w:r>
      <w:r w:rsidRPr="008004C8">
        <w:rPr>
          <w:rFonts w:ascii="Garamond" w:eastAsia="Times New Roman" w:hAnsi="Garamond" w:cs="Segoe UI"/>
          <w:b/>
          <w:color w:val="000000"/>
          <w:sz w:val="24"/>
          <w:szCs w:val="24"/>
          <w:u w:val="single"/>
        </w:rPr>
        <w:t>Amen.</w:t>
      </w:r>
    </w:p>
    <w:p w:rsidR="001C505A" w:rsidRPr="008004C8" w:rsidRDefault="001C505A" w:rsidP="001C505A">
      <w:pPr>
        <w:shd w:val="clear" w:color="auto" w:fill="FFFFFF"/>
        <w:tabs>
          <w:tab w:val="right" w:pos="8640"/>
        </w:tabs>
        <w:spacing w:after="0"/>
        <w:ind w:left="360" w:hanging="360"/>
        <w:rPr>
          <w:rFonts w:ascii="Garamond" w:eastAsia="Times New Roman" w:hAnsi="Garamond" w:cs="Segoe UI"/>
          <w:b/>
          <w:i/>
          <w:color w:val="000000"/>
          <w:sz w:val="24"/>
          <w:szCs w:val="24"/>
        </w:rPr>
      </w:pPr>
      <w:r w:rsidRPr="008004C8">
        <w:rPr>
          <w:rFonts w:ascii="Garamond" w:eastAsia="Times New Roman" w:hAnsi="Garamond" w:cs="Segoe UI"/>
          <w:b/>
          <w:i/>
          <w:color w:val="000000"/>
          <w:sz w:val="24"/>
          <w:szCs w:val="24"/>
        </w:rPr>
        <w:t>Refrain</w:t>
      </w:r>
    </w:p>
    <w:p w:rsidR="00570F21" w:rsidRDefault="00570F21">
      <w:pPr>
        <w:rPr>
          <w:rFonts w:ascii="Garamond" w:eastAsia="Times New Roman" w:hAnsi="Garamond" w:cs="Arial"/>
          <w:b/>
          <w:sz w:val="24"/>
          <w:szCs w:val="24"/>
        </w:rPr>
      </w:pPr>
      <w:r>
        <w:rPr>
          <w:rFonts w:ascii="Garamond" w:hAnsi="Garamond" w:cs="Arial"/>
          <w:b/>
        </w:rPr>
        <w:br w:type="page"/>
      </w:r>
    </w:p>
    <w:p w:rsidR="008D1902" w:rsidRPr="008004C8" w:rsidRDefault="008D1902" w:rsidP="008D1902">
      <w:pPr>
        <w:pStyle w:val="NormalWeb"/>
        <w:tabs>
          <w:tab w:val="right" w:pos="8640"/>
        </w:tabs>
        <w:spacing w:before="0" w:beforeAutospacing="0" w:after="0" w:afterAutospacing="0" w:line="276" w:lineRule="auto"/>
        <w:ind w:left="540" w:hanging="540"/>
        <w:rPr>
          <w:rFonts w:ascii="Garamond" w:hAnsi="Garamond"/>
        </w:rPr>
      </w:pPr>
      <w:r w:rsidRPr="008004C8">
        <w:rPr>
          <w:rFonts w:ascii="Garamond" w:hAnsi="Garamond" w:cs="Arial"/>
          <w:b/>
        </w:rPr>
        <w:lastRenderedPageBreak/>
        <w:t>SECOND LESSON</w:t>
      </w:r>
      <w:r w:rsidRPr="008004C8">
        <w:rPr>
          <w:rFonts w:ascii="Garamond" w:hAnsi="Garamond"/>
        </w:rPr>
        <w:tab/>
      </w:r>
      <w:r w:rsidR="00416218" w:rsidRPr="008004C8">
        <w:rPr>
          <w:rFonts w:ascii="Garamond" w:hAnsi="Garamond"/>
        </w:rPr>
        <w:t>Romans 5:1-11</w:t>
      </w:r>
    </w:p>
    <w:p w:rsidR="008D1902" w:rsidRPr="008004C8" w:rsidRDefault="00570F21" w:rsidP="008D1902">
      <w:pPr>
        <w:pStyle w:val="NormalWeb"/>
        <w:tabs>
          <w:tab w:val="right" w:pos="8640"/>
        </w:tabs>
        <w:spacing w:before="0" w:beforeAutospacing="0" w:after="0" w:afterAutospacing="0" w:line="276" w:lineRule="auto"/>
        <w:rPr>
          <w:rFonts w:ascii="Garamond" w:hAnsi="Garamond"/>
          <w:i/>
        </w:rPr>
      </w:pPr>
      <w:r>
        <w:rPr>
          <w:rFonts w:ascii="Garamond" w:hAnsi="Garamond"/>
          <w:i/>
        </w:rPr>
        <w:t>We’ve been reconciles to him through the New Covenant Christ made with us</w:t>
      </w:r>
      <w:r w:rsidR="008D1902" w:rsidRPr="008004C8">
        <w:rPr>
          <w:rFonts w:ascii="Garamond" w:hAnsi="Garamond"/>
          <w:i/>
        </w:rPr>
        <w:t xml:space="preserve">. </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rPr>
        <w:t>5 </w:t>
      </w:r>
      <w:r w:rsidRPr="008004C8">
        <w:rPr>
          <w:rFonts w:ascii="Garamond" w:eastAsia="Times New Roman" w:hAnsi="Garamond" w:cs="Segoe UI"/>
          <w:color w:val="000000"/>
          <w:sz w:val="24"/>
          <w:szCs w:val="24"/>
        </w:rPr>
        <w:t>Therefore, since we have been justified by faith, we have peace</w:t>
      </w:r>
      <w:r w:rsidRPr="008004C8">
        <w:rPr>
          <w:rFonts w:ascii="Garamond" w:eastAsia="Times New Roman" w:hAnsi="Garamond" w:cs="Segoe UI"/>
          <w:color w:val="000000"/>
          <w:sz w:val="15"/>
          <w:szCs w:val="15"/>
          <w:vertAlign w:val="superscript"/>
        </w:rPr>
        <w:t>[</w:t>
      </w:r>
      <w:hyperlink r:id="rId17" w:anchor="fen-CSB-28033a" w:tooltip="See footnote a" w:history="1">
        <w:r w:rsidRPr="008004C8">
          <w:rPr>
            <w:rFonts w:ascii="Garamond" w:eastAsia="Times New Roman" w:hAnsi="Garamond" w:cs="Segoe UI"/>
            <w:color w:val="4A4A4A"/>
            <w:sz w:val="15"/>
            <w:szCs w:val="15"/>
            <w:u w:val="single"/>
            <w:vertAlign w:val="superscript"/>
          </w:rPr>
          <w:t>a</w:t>
        </w:r>
      </w:hyperlink>
      <w:r w:rsidRPr="008004C8">
        <w:rPr>
          <w:rFonts w:ascii="Garamond" w:eastAsia="Times New Roman" w:hAnsi="Garamond" w:cs="Segoe UI"/>
          <w:color w:val="000000"/>
          <w:sz w:val="15"/>
          <w:szCs w:val="15"/>
          <w:vertAlign w:val="superscript"/>
        </w:rPr>
        <w:t>]</w:t>
      </w:r>
      <w:r w:rsidRPr="008004C8">
        <w:rPr>
          <w:rFonts w:ascii="Garamond" w:eastAsia="Times New Roman" w:hAnsi="Garamond" w:cs="Segoe UI"/>
          <w:color w:val="000000"/>
          <w:sz w:val="24"/>
          <w:szCs w:val="24"/>
        </w:rPr>
        <w:t> with God through our Lord Jesus Christ. </w:t>
      </w:r>
      <w:r w:rsidRPr="008004C8">
        <w:rPr>
          <w:rFonts w:ascii="Garamond" w:eastAsia="Times New Roman" w:hAnsi="Garamond" w:cs="Segoe UI"/>
          <w:b/>
          <w:bCs/>
          <w:color w:val="000000"/>
          <w:sz w:val="24"/>
          <w:szCs w:val="24"/>
          <w:vertAlign w:val="superscript"/>
        </w:rPr>
        <w:t>2 </w:t>
      </w:r>
      <w:r w:rsidRPr="008004C8">
        <w:rPr>
          <w:rFonts w:ascii="Garamond" w:eastAsia="Times New Roman" w:hAnsi="Garamond" w:cs="Segoe UI"/>
          <w:color w:val="000000"/>
          <w:sz w:val="24"/>
          <w:szCs w:val="24"/>
        </w:rPr>
        <w:t>We have also obtained access through him by faith</w:t>
      </w:r>
      <w:r w:rsidRPr="008004C8">
        <w:rPr>
          <w:rFonts w:ascii="Garamond" w:eastAsia="Times New Roman" w:hAnsi="Garamond" w:cs="Segoe UI"/>
          <w:color w:val="000000"/>
          <w:sz w:val="15"/>
          <w:szCs w:val="15"/>
          <w:vertAlign w:val="superscript"/>
        </w:rPr>
        <w:t>[</w:t>
      </w:r>
      <w:hyperlink r:id="rId18" w:anchor="fen-CSB-28034b" w:tooltip="See footnote b" w:history="1">
        <w:r w:rsidRPr="008004C8">
          <w:rPr>
            <w:rFonts w:ascii="Garamond" w:eastAsia="Times New Roman" w:hAnsi="Garamond" w:cs="Segoe UI"/>
            <w:color w:val="4A4A4A"/>
            <w:sz w:val="15"/>
            <w:szCs w:val="15"/>
            <w:u w:val="single"/>
            <w:vertAlign w:val="superscript"/>
          </w:rPr>
          <w:t>b</w:t>
        </w:r>
      </w:hyperlink>
      <w:r w:rsidRPr="008004C8">
        <w:rPr>
          <w:rFonts w:ascii="Garamond" w:eastAsia="Times New Roman" w:hAnsi="Garamond" w:cs="Segoe UI"/>
          <w:color w:val="000000"/>
          <w:sz w:val="15"/>
          <w:szCs w:val="15"/>
          <w:vertAlign w:val="superscript"/>
        </w:rPr>
        <w:t>]</w:t>
      </w:r>
      <w:r w:rsidRPr="008004C8">
        <w:rPr>
          <w:rFonts w:ascii="Garamond" w:eastAsia="Times New Roman" w:hAnsi="Garamond" w:cs="Segoe UI"/>
          <w:color w:val="000000"/>
          <w:sz w:val="24"/>
          <w:szCs w:val="24"/>
        </w:rPr>
        <w:t> into this grace in which we stand, and we boast</w:t>
      </w:r>
      <w:r w:rsidRPr="008004C8">
        <w:rPr>
          <w:rFonts w:ascii="Garamond" w:eastAsia="Times New Roman" w:hAnsi="Garamond" w:cs="Segoe UI"/>
          <w:color w:val="000000"/>
          <w:sz w:val="15"/>
          <w:szCs w:val="15"/>
          <w:vertAlign w:val="superscript"/>
        </w:rPr>
        <w:t>[</w:t>
      </w:r>
      <w:hyperlink r:id="rId19" w:anchor="fen-CSB-28034c" w:tooltip="See footnote c" w:history="1">
        <w:r w:rsidRPr="008004C8">
          <w:rPr>
            <w:rFonts w:ascii="Garamond" w:eastAsia="Times New Roman" w:hAnsi="Garamond" w:cs="Segoe UI"/>
            <w:color w:val="4A4A4A"/>
            <w:sz w:val="15"/>
            <w:szCs w:val="15"/>
            <w:u w:val="single"/>
            <w:vertAlign w:val="superscript"/>
          </w:rPr>
          <w:t>c</w:t>
        </w:r>
      </w:hyperlink>
      <w:r w:rsidRPr="008004C8">
        <w:rPr>
          <w:rFonts w:ascii="Garamond" w:eastAsia="Times New Roman" w:hAnsi="Garamond" w:cs="Segoe UI"/>
          <w:color w:val="000000"/>
          <w:sz w:val="15"/>
          <w:szCs w:val="15"/>
          <w:vertAlign w:val="superscript"/>
        </w:rPr>
        <w:t>]</w:t>
      </w:r>
      <w:r w:rsidRPr="008004C8">
        <w:rPr>
          <w:rFonts w:ascii="Garamond" w:eastAsia="Times New Roman" w:hAnsi="Garamond" w:cs="Segoe UI"/>
          <w:color w:val="000000"/>
          <w:sz w:val="24"/>
          <w:szCs w:val="24"/>
        </w:rPr>
        <w:t> in the hope of the glory of God. </w:t>
      </w:r>
      <w:r w:rsidRPr="008004C8">
        <w:rPr>
          <w:rFonts w:ascii="Garamond" w:eastAsia="Times New Roman" w:hAnsi="Garamond" w:cs="Segoe UI"/>
          <w:b/>
          <w:bCs/>
          <w:color w:val="000000"/>
          <w:sz w:val="24"/>
          <w:szCs w:val="24"/>
          <w:vertAlign w:val="superscript"/>
        </w:rPr>
        <w:t>3 </w:t>
      </w:r>
      <w:r w:rsidRPr="008004C8">
        <w:rPr>
          <w:rFonts w:ascii="Garamond" w:eastAsia="Times New Roman" w:hAnsi="Garamond" w:cs="Segoe UI"/>
          <w:color w:val="000000"/>
          <w:sz w:val="24"/>
          <w:szCs w:val="24"/>
        </w:rPr>
        <w:t>And not only that, but we also boast in our afflictions, because we know that affliction produces endurance, </w:t>
      </w:r>
      <w:r w:rsidRPr="008004C8">
        <w:rPr>
          <w:rFonts w:ascii="Garamond" w:eastAsia="Times New Roman" w:hAnsi="Garamond" w:cs="Segoe UI"/>
          <w:b/>
          <w:bCs/>
          <w:color w:val="000000"/>
          <w:sz w:val="24"/>
          <w:szCs w:val="24"/>
          <w:vertAlign w:val="superscript"/>
        </w:rPr>
        <w:t>4 </w:t>
      </w:r>
      <w:r w:rsidRPr="008004C8">
        <w:rPr>
          <w:rFonts w:ascii="Garamond" w:eastAsia="Times New Roman" w:hAnsi="Garamond" w:cs="Segoe UI"/>
          <w:color w:val="000000"/>
          <w:sz w:val="24"/>
          <w:szCs w:val="24"/>
        </w:rPr>
        <w:t>endurance produces proven character, and proven character produces hope. </w:t>
      </w:r>
      <w:r w:rsidRPr="008004C8">
        <w:rPr>
          <w:rFonts w:ascii="Garamond" w:eastAsia="Times New Roman" w:hAnsi="Garamond" w:cs="Segoe UI"/>
          <w:b/>
          <w:bCs/>
          <w:color w:val="000000"/>
          <w:sz w:val="24"/>
          <w:szCs w:val="24"/>
          <w:vertAlign w:val="superscript"/>
        </w:rPr>
        <w:t>5 </w:t>
      </w:r>
      <w:r w:rsidRPr="008004C8">
        <w:rPr>
          <w:rFonts w:ascii="Garamond" w:eastAsia="Times New Roman" w:hAnsi="Garamond" w:cs="Segoe UI"/>
          <w:color w:val="000000"/>
          <w:sz w:val="24"/>
          <w:szCs w:val="24"/>
        </w:rPr>
        <w:t>This hope will not disappoint us, because God’s love has been poured out in our hearts through the Holy Spirit who was given to us.</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vertAlign w:val="superscript"/>
        </w:rPr>
        <w:t>6 </w:t>
      </w:r>
      <w:r w:rsidRPr="008004C8">
        <w:rPr>
          <w:rFonts w:ascii="Garamond" w:eastAsia="Times New Roman" w:hAnsi="Garamond" w:cs="Segoe UI"/>
          <w:color w:val="000000"/>
          <w:sz w:val="24"/>
          <w:szCs w:val="24"/>
        </w:rPr>
        <w:t>For while we were still helpless, at the right time, Christ died for the ungodly. </w:t>
      </w:r>
      <w:r w:rsidRPr="008004C8">
        <w:rPr>
          <w:rFonts w:ascii="Garamond" w:eastAsia="Times New Roman" w:hAnsi="Garamond" w:cs="Segoe UI"/>
          <w:b/>
          <w:bCs/>
          <w:color w:val="000000"/>
          <w:sz w:val="24"/>
          <w:szCs w:val="24"/>
          <w:vertAlign w:val="superscript"/>
        </w:rPr>
        <w:t>7 </w:t>
      </w:r>
      <w:r w:rsidRPr="008004C8">
        <w:rPr>
          <w:rFonts w:ascii="Garamond" w:eastAsia="Times New Roman" w:hAnsi="Garamond" w:cs="Segoe UI"/>
          <w:color w:val="000000"/>
          <w:sz w:val="24"/>
          <w:szCs w:val="24"/>
        </w:rPr>
        <w:t>For rarely will someone die for a just person—though for a good person perhaps someone might even dare to die. </w:t>
      </w:r>
      <w:r w:rsidRPr="008004C8">
        <w:rPr>
          <w:rFonts w:ascii="Garamond" w:eastAsia="Times New Roman" w:hAnsi="Garamond" w:cs="Segoe UI"/>
          <w:b/>
          <w:bCs/>
          <w:color w:val="000000"/>
          <w:sz w:val="24"/>
          <w:szCs w:val="24"/>
          <w:vertAlign w:val="superscript"/>
        </w:rPr>
        <w:t>8 </w:t>
      </w:r>
      <w:r w:rsidRPr="008004C8">
        <w:rPr>
          <w:rFonts w:ascii="Garamond" w:eastAsia="Times New Roman" w:hAnsi="Garamond" w:cs="Segoe UI"/>
          <w:color w:val="000000"/>
          <w:sz w:val="24"/>
          <w:szCs w:val="24"/>
        </w:rPr>
        <w:t>But God proves his own love for us in that while we were still sinners, Christ died for us. </w:t>
      </w:r>
      <w:r w:rsidRPr="008004C8">
        <w:rPr>
          <w:rFonts w:ascii="Garamond" w:eastAsia="Times New Roman" w:hAnsi="Garamond" w:cs="Segoe UI"/>
          <w:b/>
          <w:bCs/>
          <w:color w:val="000000"/>
          <w:sz w:val="24"/>
          <w:szCs w:val="24"/>
          <w:vertAlign w:val="superscript"/>
        </w:rPr>
        <w:t>9 </w:t>
      </w:r>
      <w:r w:rsidRPr="008004C8">
        <w:rPr>
          <w:rFonts w:ascii="Garamond" w:eastAsia="Times New Roman" w:hAnsi="Garamond" w:cs="Segoe UI"/>
          <w:color w:val="000000"/>
          <w:sz w:val="24"/>
          <w:szCs w:val="24"/>
        </w:rPr>
        <w:t>How much more then, since we have now been justified by his blood, will we be saved through him from wrath. </w:t>
      </w:r>
      <w:r w:rsidRPr="008004C8">
        <w:rPr>
          <w:rFonts w:ascii="Garamond" w:eastAsia="Times New Roman" w:hAnsi="Garamond" w:cs="Segoe UI"/>
          <w:b/>
          <w:bCs/>
          <w:color w:val="000000"/>
          <w:sz w:val="24"/>
          <w:szCs w:val="24"/>
          <w:vertAlign w:val="superscript"/>
        </w:rPr>
        <w:t>10 </w:t>
      </w:r>
      <w:r w:rsidRPr="008004C8">
        <w:rPr>
          <w:rFonts w:ascii="Garamond" w:eastAsia="Times New Roman" w:hAnsi="Garamond" w:cs="Segoe UI"/>
          <w:color w:val="000000"/>
          <w:sz w:val="24"/>
          <w:szCs w:val="24"/>
        </w:rPr>
        <w:t>For if, while we were enemies, we were reconciled to God through the death of his Son, then how much more, having been reconciled, will we be saved by his life. </w:t>
      </w:r>
      <w:r w:rsidRPr="008004C8">
        <w:rPr>
          <w:rFonts w:ascii="Garamond" w:eastAsia="Times New Roman" w:hAnsi="Garamond" w:cs="Segoe UI"/>
          <w:b/>
          <w:bCs/>
          <w:color w:val="000000"/>
          <w:sz w:val="24"/>
          <w:szCs w:val="24"/>
          <w:vertAlign w:val="superscript"/>
        </w:rPr>
        <w:t>11 </w:t>
      </w:r>
      <w:r w:rsidRPr="008004C8">
        <w:rPr>
          <w:rFonts w:ascii="Garamond" w:eastAsia="Times New Roman" w:hAnsi="Garamond" w:cs="Segoe UI"/>
          <w:color w:val="000000"/>
          <w:sz w:val="24"/>
          <w:szCs w:val="24"/>
        </w:rPr>
        <w:t>And not only that, but we also boast in God through our Lord Jesus Christ, through whom we have now received this reconciliation.</w:t>
      </w:r>
    </w:p>
    <w:p w:rsidR="008F42C4" w:rsidRPr="008004C8" w:rsidRDefault="008F42C4" w:rsidP="008D1902">
      <w:pPr>
        <w:pStyle w:val="first-line-none"/>
        <w:shd w:val="clear" w:color="auto" w:fill="FFFFFF"/>
        <w:spacing w:before="0" w:beforeAutospacing="0" w:after="0" w:afterAutospacing="0" w:line="276" w:lineRule="auto"/>
        <w:ind w:left="360" w:firstLine="360"/>
        <w:rPr>
          <w:rFonts w:ascii="Garamond" w:hAnsi="Garamond" w:cs="Segoe UI"/>
          <w:color w:val="000000"/>
        </w:rPr>
      </w:pPr>
    </w:p>
    <w:p w:rsidR="007E2BB7" w:rsidRPr="008004C8" w:rsidRDefault="008D1902" w:rsidP="00570F21">
      <w:pPr>
        <w:pStyle w:val="NormalWeb"/>
        <w:tabs>
          <w:tab w:val="right" w:pos="8640"/>
        </w:tabs>
        <w:spacing w:before="0" w:beforeAutospacing="0" w:after="0" w:afterAutospacing="0" w:line="276" w:lineRule="auto"/>
        <w:ind w:left="540" w:hanging="540"/>
        <w:rPr>
          <w:rFonts w:ascii="Garamond" w:hAnsi="Garamond"/>
        </w:rPr>
      </w:pPr>
      <w:r w:rsidRPr="008004C8">
        <w:rPr>
          <w:rFonts w:ascii="Garamond" w:hAnsi="Garamond" w:cs="Arial"/>
          <w:b/>
          <w:bCs/>
        </w:rPr>
        <w:t>VERSE OF THE DAY</w:t>
      </w:r>
      <w:r w:rsidRPr="008004C8">
        <w:rPr>
          <w:rFonts w:ascii="Garamond" w:hAnsi="Garamond"/>
          <w:b/>
          <w:bCs/>
        </w:rPr>
        <w:t xml:space="preserve"> </w:t>
      </w:r>
      <w:r w:rsidRPr="008004C8">
        <w:rPr>
          <w:rFonts w:ascii="Garamond" w:hAnsi="Garamond"/>
          <w:b/>
          <w:bCs/>
        </w:rPr>
        <w:tab/>
      </w:r>
      <w:r w:rsidR="007E2BB7" w:rsidRPr="008004C8">
        <w:rPr>
          <w:rFonts w:ascii="Garamond" w:hAnsi="Garamond"/>
        </w:rPr>
        <w:t xml:space="preserve">Hebrews 12:2 </w:t>
      </w:r>
    </w:p>
    <w:p w:rsidR="00570F21" w:rsidRDefault="00570F21" w:rsidP="00570F21">
      <w:pPr>
        <w:pStyle w:val="NormalWeb"/>
        <w:tabs>
          <w:tab w:val="right" w:pos="8640"/>
        </w:tabs>
        <w:spacing w:before="0" w:beforeAutospacing="0" w:after="0" w:afterAutospacing="0" w:line="276" w:lineRule="auto"/>
        <w:ind w:left="540" w:hanging="540"/>
        <w:rPr>
          <w:rFonts w:ascii="Garamond" w:hAnsi="Garamond"/>
        </w:rPr>
      </w:pPr>
      <w:r>
        <w:rPr>
          <w:rFonts w:ascii="Garamond" w:hAnsi="Garamond"/>
        </w:rPr>
        <w:t>M:</w:t>
      </w:r>
      <w:r>
        <w:rPr>
          <w:rFonts w:ascii="Garamond" w:hAnsi="Garamond"/>
        </w:rPr>
        <w:tab/>
      </w:r>
      <w:r w:rsidR="007E2BB7" w:rsidRPr="008004C8">
        <w:rPr>
          <w:rFonts w:ascii="Garamond" w:hAnsi="Garamond"/>
        </w:rPr>
        <w:t xml:space="preserve">[O come, let us fix our eyes on] Jesus, the founder and </w:t>
      </w:r>
      <w:proofErr w:type="spellStart"/>
      <w:r w:rsidR="007E2BB7" w:rsidRPr="008004C8">
        <w:rPr>
          <w:rFonts w:ascii="Garamond" w:hAnsi="Garamond"/>
        </w:rPr>
        <w:t>perfecter</w:t>
      </w:r>
      <w:proofErr w:type="spellEnd"/>
      <w:r w:rsidR="007E2BB7" w:rsidRPr="008004C8">
        <w:rPr>
          <w:rFonts w:ascii="Garamond" w:hAnsi="Garamond"/>
        </w:rPr>
        <w:t xml:space="preserve"> of our faith, </w:t>
      </w:r>
    </w:p>
    <w:p w:rsidR="007E2BB7" w:rsidRPr="00570F21" w:rsidRDefault="007E2BB7" w:rsidP="00570F21">
      <w:pPr>
        <w:pStyle w:val="NormalWeb"/>
        <w:tabs>
          <w:tab w:val="right" w:pos="8640"/>
        </w:tabs>
        <w:spacing w:before="0" w:beforeAutospacing="0" w:after="0" w:afterAutospacing="0" w:line="276" w:lineRule="auto"/>
        <w:ind w:left="540" w:hanging="540"/>
        <w:rPr>
          <w:rFonts w:ascii="Garamond" w:hAnsi="Garamond"/>
          <w:b/>
        </w:rPr>
      </w:pPr>
      <w:r w:rsidRPr="00570F21">
        <w:rPr>
          <w:rFonts w:ascii="Garamond" w:hAnsi="Garamond"/>
          <w:b/>
        </w:rPr>
        <w:t>C</w:t>
      </w:r>
      <w:r w:rsidR="00570F21" w:rsidRPr="00570F21">
        <w:rPr>
          <w:rFonts w:ascii="Garamond" w:hAnsi="Garamond"/>
          <w:b/>
        </w:rPr>
        <w:t>:</w:t>
      </w:r>
      <w:r w:rsidRPr="00570F21">
        <w:rPr>
          <w:rFonts w:ascii="Garamond" w:hAnsi="Garamond"/>
          <w:b/>
        </w:rPr>
        <w:t xml:space="preserve"> </w:t>
      </w:r>
      <w:r w:rsidR="00570F21" w:rsidRPr="00570F21">
        <w:rPr>
          <w:rFonts w:ascii="Garamond" w:hAnsi="Garamond"/>
          <w:b/>
        </w:rPr>
        <w:tab/>
      </w:r>
      <w:r w:rsidRPr="00570F21">
        <w:rPr>
          <w:rFonts w:ascii="Garamond" w:hAnsi="Garamond"/>
          <w:b/>
        </w:rPr>
        <w:t>who for the joy that was set before him endured the cross, despising the shame, and is seated at the right hand of the throne of God.</w:t>
      </w:r>
    </w:p>
    <w:p w:rsidR="008D1902" w:rsidRPr="008004C8" w:rsidRDefault="008D1902" w:rsidP="008D1902">
      <w:pPr>
        <w:pStyle w:val="NormalWeb"/>
        <w:tabs>
          <w:tab w:val="right" w:pos="8640"/>
        </w:tabs>
        <w:spacing w:before="0" w:beforeAutospacing="0" w:after="0" w:afterAutospacing="0" w:line="276" w:lineRule="auto"/>
        <w:ind w:left="540" w:hanging="540"/>
        <w:rPr>
          <w:rFonts w:ascii="Garamond" w:hAnsi="Garamond" w:cs="Arial"/>
          <w:b/>
          <w:bCs/>
          <w:color w:val="000000"/>
        </w:rPr>
      </w:pPr>
      <w:r w:rsidRPr="008004C8">
        <w:rPr>
          <w:rFonts w:ascii="Garamond" w:hAnsi="Garamond" w:cs="Arial"/>
          <w:b/>
          <w:bCs/>
        </w:rPr>
        <w:t xml:space="preserve">THE GOSPEL </w:t>
      </w:r>
      <w:r w:rsidRPr="008004C8">
        <w:rPr>
          <w:rFonts w:ascii="Garamond" w:hAnsi="Garamond" w:cs="Arial"/>
          <w:b/>
          <w:bCs/>
        </w:rPr>
        <w:tab/>
      </w:r>
      <w:r w:rsidRPr="008004C8">
        <w:rPr>
          <w:rFonts w:ascii="Garamond" w:hAnsi="Garamond" w:cs="Arial"/>
          <w:bCs/>
          <w:color w:val="000000"/>
        </w:rPr>
        <w:t xml:space="preserve">Mark </w:t>
      </w:r>
      <w:r w:rsidR="00416218" w:rsidRPr="008004C8">
        <w:rPr>
          <w:rFonts w:ascii="Garamond" w:hAnsi="Garamond" w:cs="Arial"/>
          <w:bCs/>
          <w:color w:val="000000"/>
        </w:rPr>
        <w:t>8:27-38</w:t>
      </w:r>
    </w:p>
    <w:p w:rsidR="007E2BB7" w:rsidRPr="008004C8" w:rsidRDefault="007E2BB7" w:rsidP="007E2BB7">
      <w:pPr>
        <w:shd w:val="clear" w:color="auto" w:fill="FFFFFF"/>
        <w:spacing w:after="0" w:line="240" w:lineRule="auto"/>
        <w:rPr>
          <w:rFonts w:ascii="Garamond" w:hAnsi="Garamond"/>
          <w:i/>
        </w:rPr>
      </w:pPr>
      <w:r w:rsidRPr="008004C8">
        <w:rPr>
          <w:rFonts w:ascii="Garamond" w:hAnsi="Garamond"/>
          <w:i/>
        </w:rPr>
        <w:t xml:space="preserve">After Peter confesses that Jesus is the </w:t>
      </w:r>
      <w:r w:rsidR="00570F21">
        <w:rPr>
          <w:rFonts w:ascii="Garamond" w:hAnsi="Garamond"/>
          <w:i/>
        </w:rPr>
        <w:t>Christ</w:t>
      </w:r>
      <w:r w:rsidRPr="008004C8">
        <w:rPr>
          <w:rFonts w:ascii="Garamond" w:hAnsi="Garamond"/>
          <w:i/>
        </w:rPr>
        <w:t>, Jesus tells his disciples for what is to come. Peter’s response indicates that he does not yet understand the way of the cross that Jesus will travel</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vertAlign w:val="superscript"/>
        </w:rPr>
        <w:t>27 </w:t>
      </w:r>
      <w:r w:rsidRPr="008004C8">
        <w:rPr>
          <w:rFonts w:ascii="Garamond" w:eastAsia="Times New Roman" w:hAnsi="Garamond" w:cs="Segoe UI"/>
          <w:color w:val="000000"/>
          <w:sz w:val="24"/>
          <w:szCs w:val="24"/>
        </w:rPr>
        <w:t>Jesus went out with his disciples to the villages of Caesarea Philippi. And on the road he asked his disciples, “Who do people say that I am?”</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vertAlign w:val="superscript"/>
        </w:rPr>
        <w:t>28 </w:t>
      </w:r>
      <w:r w:rsidRPr="008004C8">
        <w:rPr>
          <w:rFonts w:ascii="Garamond" w:eastAsia="Times New Roman" w:hAnsi="Garamond" w:cs="Segoe UI"/>
          <w:color w:val="000000"/>
          <w:sz w:val="24"/>
          <w:szCs w:val="24"/>
        </w:rPr>
        <w:t>They answered him, “John the Baptist; others, Elijah; still others, one of the prophets.”</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vertAlign w:val="superscript"/>
        </w:rPr>
        <w:t>29 </w:t>
      </w:r>
      <w:r w:rsidRPr="008004C8">
        <w:rPr>
          <w:rFonts w:ascii="Garamond" w:eastAsia="Times New Roman" w:hAnsi="Garamond" w:cs="Segoe UI"/>
          <w:color w:val="000000"/>
          <w:sz w:val="24"/>
          <w:szCs w:val="24"/>
        </w:rPr>
        <w:t>“But you,” he asked them, “who do you say that I am?”</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color w:val="000000"/>
          <w:sz w:val="24"/>
          <w:szCs w:val="24"/>
        </w:rPr>
        <w:t>Peter answered him, “You are the Messiah.” </w:t>
      </w:r>
      <w:r w:rsidRPr="008004C8">
        <w:rPr>
          <w:rFonts w:ascii="Garamond" w:eastAsia="Times New Roman" w:hAnsi="Garamond" w:cs="Segoe UI"/>
          <w:b/>
          <w:bCs/>
          <w:color w:val="000000"/>
          <w:sz w:val="24"/>
          <w:szCs w:val="24"/>
          <w:vertAlign w:val="superscript"/>
        </w:rPr>
        <w:t>30 </w:t>
      </w:r>
      <w:r w:rsidRPr="008004C8">
        <w:rPr>
          <w:rFonts w:ascii="Garamond" w:eastAsia="Times New Roman" w:hAnsi="Garamond" w:cs="Segoe UI"/>
          <w:color w:val="000000"/>
          <w:sz w:val="24"/>
          <w:szCs w:val="24"/>
        </w:rPr>
        <w:t>And he strictly warned them to tell no one about him.</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vertAlign w:val="superscript"/>
        </w:rPr>
        <w:t>31 </w:t>
      </w:r>
      <w:r w:rsidRPr="008004C8">
        <w:rPr>
          <w:rFonts w:ascii="Garamond" w:eastAsia="Times New Roman" w:hAnsi="Garamond" w:cs="Segoe UI"/>
          <w:color w:val="000000"/>
          <w:sz w:val="24"/>
          <w:szCs w:val="24"/>
        </w:rPr>
        <w:t>Then he began to teach them that it was necessary for the Son of Man to suffer many things and be rejected by the elders, chief priests, and scribes, be killed, and rise after three days. </w:t>
      </w:r>
      <w:r w:rsidRPr="008004C8">
        <w:rPr>
          <w:rFonts w:ascii="Garamond" w:eastAsia="Times New Roman" w:hAnsi="Garamond" w:cs="Segoe UI"/>
          <w:b/>
          <w:bCs/>
          <w:color w:val="000000"/>
          <w:sz w:val="24"/>
          <w:szCs w:val="24"/>
          <w:vertAlign w:val="superscript"/>
        </w:rPr>
        <w:t>32 </w:t>
      </w:r>
      <w:r w:rsidRPr="008004C8">
        <w:rPr>
          <w:rFonts w:ascii="Garamond" w:eastAsia="Times New Roman" w:hAnsi="Garamond" w:cs="Segoe UI"/>
          <w:color w:val="000000"/>
          <w:sz w:val="24"/>
          <w:szCs w:val="24"/>
        </w:rPr>
        <w:t xml:space="preserve">He spoke openly about this. Peter took him aside and began to </w:t>
      </w:r>
      <w:r w:rsidRPr="008004C8">
        <w:rPr>
          <w:rFonts w:ascii="Garamond" w:eastAsia="Times New Roman" w:hAnsi="Garamond" w:cs="Segoe UI"/>
          <w:color w:val="000000"/>
          <w:sz w:val="24"/>
          <w:szCs w:val="24"/>
        </w:rPr>
        <w:lastRenderedPageBreak/>
        <w:t>rebuke him. </w:t>
      </w:r>
      <w:r w:rsidRPr="008004C8">
        <w:rPr>
          <w:rFonts w:ascii="Garamond" w:eastAsia="Times New Roman" w:hAnsi="Garamond" w:cs="Segoe UI"/>
          <w:b/>
          <w:bCs/>
          <w:color w:val="000000"/>
          <w:sz w:val="24"/>
          <w:szCs w:val="24"/>
          <w:vertAlign w:val="superscript"/>
        </w:rPr>
        <w:t>33 </w:t>
      </w:r>
      <w:r w:rsidRPr="008004C8">
        <w:rPr>
          <w:rFonts w:ascii="Garamond" w:eastAsia="Times New Roman" w:hAnsi="Garamond" w:cs="Segoe UI"/>
          <w:color w:val="000000"/>
          <w:sz w:val="24"/>
          <w:szCs w:val="24"/>
        </w:rPr>
        <w:t>But turning around and looking at his disciples, he rebuked Peter and said, “Get behind me, Satan! You are not thinking about God’s concerns</w:t>
      </w:r>
      <w:r w:rsidRPr="008004C8">
        <w:rPr>
          <w:rFonts w:ascii="Garamond" w:eastAsia="Times New Roman" w:hAnsi="Garamond" w:cs="Segoe UI"/>
          <w:color w:val="000000"/>
          <w:sz w:val="15"/>
          <w:szCs w:val="15"/>
          <w:vertAlign w:val="superscript"/>
        </w:rPr>
        <w:t>[</w:t>
      </w:r>
      <w:hyperlink r:id="rId20" w:anchor="fen-CSB-24530a" w:tooltip="See footnote a" w:history="1">
        <w:r w:rsidRPr="008004C8">
          <w:rPr>
            <w:rFonts w:ascii="Garamond" w:eastAsia="Times New Roman" w:hAnsi="Garamond" w:cs="Segoe UI"/>
            <w:color w:val="4A4A4A"/>
            <w:sz w:val="15"/>
            <w:szCs w:val="15"/>
            <w:u w:val="single"/>
            <w:vertAlign w:val="superscript"/>
          </w:rPr>
          <w:t>a</w:t>
        </w:r>
      </w:hyperlink>
      <w:r w:rsidRPr="008004C8">
        <w:rPr>
          <w:rFonts w:ascii="Garamond" w:eastAsia="Times New Roman" w:hAnsi="Garamond" w:cs="Segoe UI"/>
          <w:color w:val="000000"/>
          <w:sz w:val="15"/>
          <w:szCs w:val="15"/>
          <w:vertAlign w:val="superscript"/>
        </w:rPr>
        <w:t>]</w:t>
      </w:r>
      <w:r w:rsidRPr="008004C8">
        <w:rPr>
          <w:rFonts w:ascii="Garamond" w:eastAsia="Times New Roman" w:hAnsi="Garamond" w:cs="Segoe UI"/>
          <w:color w:val="000000"/>
          <w:sz w:val="24"/>
          <w:szCs w:val="24"/>
        </w:rPr>
        <w:t> but human concerns.”</w:t>
      </w:r>
    </w:p>
    <w:p w:rsidR="00416218" w:rsidRPr="008004C8" w:rsidRDefault="00416218" w:rsidP="00416218">
      <w:pPr>
        <w:shd w:val="clear" w:color="auto" w:fill="FFFFFF"/>
        <w:spacing w:after="0" w:line="240" w:lineRule="auto"/>
        <w:ind w:left="360" w:firstLine="360"/>
        <w:rPr>
          <w:rFonts w:ascii="Garamond" w:eastAsia="Times New Roman" w:hAnsi="Garamond" w:cs="Segoe UI"/>
          <w:color w:val="000000"/>
          <w:sz w:val="24"/>
          <w:szCs w:val="24"/>
        </w:rPr>
      </w:pPr>
      <w:r w:rsidRPr="008004C8">
        <w:rPr>
          <w:rFonts w:ascii="Garamond" w:eastAsia="Times New Roman" w:hAnsi="Garamond" w:cs="Segoe UI"/>
          <w:b/>
          <w:bCs/>
          <w:color w:val="000000"/>
          <w:sz w:val="24"/>
          <w:szCs w:val="24"/>
          <w:vertAlign w:val="superscript"/>
        </w:rPr>
        <w:t>34 </w:t>
      </w:r>
      <w:r w:rsidRPr="008004C8">
        <w:rPr>
          <w:rFonts w:ascii="Garamond" w:eastAsia="Times New Roman" w:hAnsi="Garamond" w:cs="Segoe UI"/>
          <w:color w:val="000000"/>
          <w:sz w:val="24"/>
          <w:szCs w:val="24"/>
        </w:rPr>
        <w:t>Calling the crowd along with his disciples, he said to them, “If anyone wants to follow after me, let him deny himself, take up his cross, and follow me. </w:t>
      </w:r>
      <w:r w:rsidRPr="008004C8">
        <w:rPr>
          <w:rFonts w:ascii="Garamond" w:eastAsia="Times New Roman" w:hAnsi="Garamond" w:cs="Segoe UI"/>
          <w:b/>
          <w:bCs/>
          <w:color w:val="000000"/>
          <w:sz w:val="24"/>
          <w:szCs w:val="24"/>
          <w:vertAlign w:val="superscript"/>
        </w:rPr>
        <w:t>35 </w:t>
      </w:r>
      <w:r w:rsidRPr="008004C8">
        <w:rPr>
          <w:rFonts w:ascii="Garamond" w:eastAsia="Times New Roman" w:hAnsi="Garamond" w:cs="Segoe UI"/>
          <w:color w:val="000000"/>
          <w:sz w:val="24"/>
          <w:szCs w:val="24"/>
        </w:rPr>
        <w:t>For whoever wants to save his life will lose it, but whoever loses his life because of me and the gospel will save it. </w:t>
      </w:r>
      <w:r w:rsidRPr="008004C8">
        <w:rPr>
          <w:rFonts w:ascii="Garamond" w:eastAsia="Times New Roman" w:hAnsi="Garamond" w:cs="Segoe UI"/>
          <w:b/>
          <w:bCs/>
          <w:color w:val="000000"/>
          <w:sz w:val="24"/>
          <w:szCs w:val="24"/>
          <w:vertAlign w:val="superscript"/>
        </w:rPr>
        <w:t>36 </w:t>
      </w:r>
      <w:r w:rsidRPr="008004C8">
        <w:rPr>
          <w:rFonts w:ascii="Garamond" w:eastAsia="Times New Roman" w:hAnsi="Garamond" w:cs="Segoe UI"/>
          <w:color w:val="000000"/>
          <w:sz w:val="24"/>
          <w:szCs w:val="24"/>
        </w:rPr>
        <w:t>For what does it benefit someone to gain the whole world and yet lose his life? </w:t>
      </w:r>
      <w:r w:rsidRPr="008004C8">
        <w:rPr>
          <w:rFonts w:ascii="Garamond" w:eastAsia="Times New Roman" w:hAnsi="Garamond" w:cs="Segoe UI"/>
          <w:b/>
          <w:bCs/>
          <w:color w:val="000000"/>
          <w:sz w:val="24"/>
          <w:szCs w:val="24"/>
          <w:vertAlign w:val="superscript"/>
        </w:rPr>
        <w:t>37 </w:t>
      </w:r>
      <w:r w:rsidRPr="008004C8">
        <w:rPr>
          <w:rFonts w:ascii="Garamond" w:eastAsia="Times New Roman" w:hAnsi="Garamond" w:cs="Segoe UI"/>
          <w:color w:val="000000"/>
          <w:sz w:val="24"/>
          <w:szCs w:val="24"/>
        </w:rPr>
        <w:t>What can anyone give in exchange for his life? </w:t>
      </w:r>
      <w:r w:rsidRPr="008004C8">
        <w:rPr>
          <w:rFonts w:ascii="Garamond" w:eastAsia="Times New Roman" w:hAnsi="Garamond" w:cs="Segoe UI"/>
          <w:b/>
          <w:bCs/>
          <w:color w:val="000000"/>
          <w:sz w:val="24"/>
          <w:szCs w:val="24"/>
          <w:vertAlign w:val="superscript"/>
        </w:rPr>
        <w:t>38 </w:t>
      </w:r>
      <w:r w:rsidRPr="008004C8">
        <w:rPr>
          <w:rFonts w:ascii="Garamond" w:eastAsia="Times New Roman" w:hAnsi="Garamond" w:cs="Segoe UI"/>
          <w:color w:val="000000"/>
          <w:sz w:val="24"/>
          <w:szCs w:val="24"/>
        </w:rPr>
        <w:t>For whoever is ashamed of me and my words in this adulterous and sinful generation, the Son of Man will also be ashamed of him when he comes in the glory of his Father with the holy angels.”</w:t>
      </w:r>
    </w:p>
    <w:p w:rsidR="008F42C4" w:rsidRPr="008004C8" w:rsidRDefault="008F42C4" w:rsidP="008D1902">
      <w:pPr>
        <w:shd w:val="clear" w:color="auto" w:fill="FFFFFF"/>
        <w:spacing w:after="0" w:line="240" w:lineRule="auto"/>
        <w:ind w:left="360" w:firstLine="360"/>
        <w:rPr>
          <w:rFonts w:ascii="Garamond" w:eastAsia="Times New Roman" w:hAnsi="Garamond" w:cs="Segoe UI"/>
          <w:color w:val="000000"/>
          <w:sz w:val="24"/>
          <w:szCs w:val="24"/>
        </w:rPr>
      </w:pPr>
    </w:p>
    <w:p w:rsidR="00A132BB" w:rsidRPr="008004C8" w:rsidRDefault="00A132BB" w:rsidP="002C63D9">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line="276" w:lineRule="auto"/>
        <w:rPr>
          <w:rFonts w:ascii="Garamond" w:hAnsi="Garamond" w:cs="Arial"/>
          <w:sz w:val="24"/>
          <w:szCs w:val="24"/>
        </w:rPr>
      </w:pPr>
      <w:r w:rsidRPr="008004C8">
        <w:rPr>
          <w:rFonts w:ascii="Garamond" w:hAnsi="Garamond" w:cs="Arial"/>
          <w:sz w:val="24"/>
          <w:szCs w:val="24"/>
        </w:rPr>
        <w:t>M:</w:t>
      </w:r>
      <w:r w:rsidR="00A2534D" w:rsidRPr="008004C8">
        <w:rPr>
          <w:rFonts w:ascii="Garamond" w:hAnsi="Garamond" w:cs="Arial"/>
          <w:sz w:val="24"/>
          <w:szCs w:val="24"/>
        </w:rPr>
        <w:tab/>
      </w:r>
      <w:r w:rsidRPr="008004C8">
        <w:rPr>
          <w:rFonts w:ascii="Garamond" w:hAnsi="Garamond" w:cs="Arial"/>
          <w:sz w:val="24"/>
          <w:szCs w:val="24"/>
        </w:rPr>
        <w:t>This is the Gospel of the Lord.</w:t>
      </w:r>
    </w:p>
    <w:p w:rsidR="00FD3E2F" w:rsidRPr="008004C8" w:rsidRDefault="00563ED1" w:rsidP="002C63D9">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line="276" w:lineRule="auto"/>
        <w:rPr>
          <w:rFonts w:ascii="Garamond" w:hAnsi="Garamond" w:cs="Arial"/>
          <w:b/>
          <w:sz w:val="24"/>
          <w:szCs w:val="24"/>
        </w:rPr>
      </w:pPr>
      <w:r w:rsidRPr="008004C8">
        <w:rPr>
          <w:rFonts w:ascii="Garamond" w:hAnsi="Garamond" w:cs="Arial"/>
          <w:b/>
          <w:sz w:val="24"/>
          <w:szCs w:val="24"/>
        </w:rPr>
        <w:t>C:</w:t>
      </w:r>
      <w:r w:rsidRPr="008004C8">
        <w:rPr>
          <w:rFonts w:ascii="Garamond" w:hAnsi="Garamond" w:cs="Arial"/>
          <w:b/>
          <w:sz w:val="24"/>
          <w:szCs w:val="24"/>
        </w:rPr>
        <w:tab/>
        <w:t>Praise</w:t>
      </w:r>
      <w:r w:rsidR="00FD3E2F" w:rsidRPr="008004C8">
        <w:rPr>
          <w:rFonts w:ascii="Garamond" w:hAnsi="Garamond" w:cs="Arial"/>
          <w:b/>
          <w:sz w:val="24"/>
          <w:szCs w:val="24"/>
        </w:rPr>
        <w:t xml:space="preserve"> </w:t>
      </w:r>
      <w:proofErr w:type="gramStart"/>
      <w:r w:rsidR="00FD3E2F" w:rsidRPr="008004C8">
        <w:rPr>
          <w:rFonts w:ascii="Garamond" w:hAnsi="Garamond" w:cs="Arial"/>
          <w:b/>
          <w:sz w:val="24"/>
          <w:szCs w:val="24"/>
        </w:rPr>
        <w:t>be</w:t>
      </w:r>
      <w:proofErr w:type="gramEnd"/>
      <w:r w:rsidR="00FD3E2F" w:rsidRPr="008004C8">
        <w:rPr>
          <w:rFonts w:ascii="Garamond" w:hAnsi="Garamond" w:cs="Arial"/>
          <w:b/>
          <w:sz w:val="24"/>
          <w:szCs w:val="24"/>
        </w:rPr>
        <w:t xml:space="preserve"> to you, O Christ!</w:t>
      </w:r>
    </w:p>
    <w:p w:rsidR="008F42C4" w:rsidRPr="008004C8" w:rsidRDefault="008F42C4" w:rsidP="002C63D9">
      <w:pPr>
        <w:pStyle w:val="ResponseMinister"/>
        <w:pBdr>
          <w:top w:val="none" w:sz="0" w:space="0" w:color="auto"/>
          <w:left w:val="none" w:sz="0" w:space="0" w:color="auto"/>
          <w:bottom w:val="none" w:sz="0" w:space="0" w:color="auto"/>
          <w:right w:val="none" w:sz="0" w:space="0" w:color="auto"/>
          <w:bar w:val="none" w:sz="0" w:color="auto"/>
        </w:pBdr>
        <w:tabs>
          <w:tab w:val="right" w:pos="8640"/>
        </w:tabs>
        <w:spacing w:after="0" w:line="276" w:lineRule="auto"/>
        <w:rPr>
          <w:rFonts w:ascii="Garamond" w:hAnsi="Garamond" w:cs="Arial"/>
          <w:b/>
          <w:sz w:val="24"/>
          <w:szCs w:val="24"/>
        </w:rPr>
      </w:pPr>
    </w:p>
    <w:p w:rsidR="008D1902" w:rsidRPr="008004C8" w:rsidRDefault="008D1902" w:rsidP="008D1902">
      <w:pPr>
        <w:pStyle w:val="NormalWeb"/>
        <w:tabs>
          <w:tab w:val="right" w:pos="8640"/>
        </w:tabs>
        <w:spacing w:before="0" w:beforeAutospacing="0" w:after="0" w:afterAutospacing="0" w:line="276" w:lineRule="auto"/>
        <w:ind w:left="540" w:hanging="540"/>
        <w:rPr>
          <w:rFonts w:ascii="Garamond" w:hAnsi="Garamond"/>
          <w:bCs/>
          <w:i/>
        </w:rPr>
      </w:pPr>
      <w:r w:rsidRPr="008004C8">
        <w:rPr>
          <w:rFonts w:ascii="Garamond" w:hAnsi="Garamond" w:cs="Arial"/>
          <w:b/>
        </w:rPr>
        <w:t>HYMN OF THE DAY</w:t>
      </w:r>
      <w:r w:rsidRPr="008004C8">
        <w:rPr>
          <w:rFonts w:ascii="Garamond" w:hAnsi="Garamond"/>
          <w:b/>
          <w:bCs/>
        </w:rPr>
        <w:tab/>
      </w:r>
      <w:r w:rsidR="007E2BB7" w:rsidRPr="008004C8">
        <w:rPr>
          <w:rFonts w:ascii="Garamond" w:hAnsi="Garamond"/>
          <w:i/>
        </w:rPr>
        <w:t>A Lamb Goes Uncomplaining Forth</w:t>
      </w:r>
      <w:r w:rsidR="00EA2985" w:rsidRPr="008004C8">
        <w:rPr>
          <w:rFonts w:ascii="Garamond" w:hAnsi="Garamond"/>
          <w:bCs/>
          <w:i/>
        </w:rPr>
        <w:t>| CW 100</w:t>
      </w:r>
    </w:p>
    <w:p w:rsidR="008D1902" w:rsidRPr="008004C8" w:rsidRDefault="00EA2985" w:rsidP="008D1902">
      <w:pPr>
        <w:pStyle w:val="NormalWeb"/>
        <w:tabs>
          <w:tab w:val="right" w:pos="8640"/>
        </w:tabs>
        <w:spacing w:before="0" w:beforeAutospacing="0" w:after="0" w:afterAutospacing="0" w:line="276" w:lineRule="auto"/>
        <w:ind w:left="540" w:hanging="540"/>
        <w:jc w:val="center"/>
        <w:rPr>
          <w:rFonts w:ascii="Garamond" w:hAnsi="Garamond"/>
          <w:bCs/>
          <w:i/>
        </w:rPr>
      </w:pPr>
      <w:r w:rsidRPr="008004C8">
        <w:rPr>
          <w:rFonts w:ascii="Garamond" w:hAnsi="Garamond"/>
          <w:bCs/>
          <w:i/>
          <w:noProof/>
        </w:rPr>
        <w:lastRenderedPageBreak/>
        <w:drawing>
          <wp:inline distT="0" distB="0" distL="0" distR="0" wp14:anchorId="1494B3C1" wp14:editId="27C0A252">
            <wp:extent cx="3760966" cy="637387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00.tif"/>
                    <pic:cNvPicPr/>
                  </pic:nvPicPr>
                  <pic:blipFill rotWithShape="1">
                    <a:blip r:embed="rId21" cstate="print">
                      <a:extLst>
                        <a:ext uri="{28A0092B-C50C-407E-A947-70E740481C1C}">
                          <a14:useLocalDpi xmlns:a14="http://schemas.microsoft.com/office/drawing/2010/main" val="0"/>
                        </a:ext>
                      </a:extLst>
                    </a:blip>
                    <a:srcRect t="7072"/>
                    <a:stretch/>
                  </pic:blipFill>
                  <pic:spPr bwMode="auto">
                    <a:xfrm>
                      <a:off x="0" y="0"/>
                      <a:ext cx="3760470" cy="6373035"/>
                    </a:xfrm>
                    <a:prstGeom prst="rect">
                      <a:avLst/>
                    </a:prstGeom>
                    <a:ln>
                      <a:noFill/>
                    </a:ln>
                    <a:extLst>
                      <a:ext uri="{53640926-AAD7-44D8-BBD7-CCE9431645EC}">
                        <a14:shadowObscured xmlns:a14="http://schemas.microsoft.com/office/drawing/2010/main"/>
                      </a:ext>
                    </a:extLst>
                  </pic:spPr>
                </pic:pic>
              </a:graphicData>
            </a:graphic>
          </wp:inline>
        </w:drawing>
      </w:r>
    </w:p>
    <w:p w:rsidR="00570F21" w:rsidRDefault="00CA0E5C" w:rsidP="00570F21">
      <w:pPr>
        <w:tabs>
          <w:tab w:val="left" w:pos="450"/>
          <w:tab w:val="right" w:pos="8640"/>
        </w:tabs>
        <w:autoSpaceDE w:val="0"/>
        <w:autoSpaceDN w:val="0"/>
        <w:adjustRightInd w:val="0"/>
        <w:spacing w:after="0"/>
        <w:ind w:left="360" w:hanging="360"/>
        <w:rPr>
          <w:rFonts w:ascii="Garamond" w:hAnsi="Garamond"/>
          <w:b/>
        </w:rPr>
      </w:pPr>
      <w:r w:rsidRPr="008004C8">
        <w:rPr>
          <w:rFonts w:ascii="Garamond" w:hAnsi="Garamond" w:cs="Arial"/>
          <w:b/>
          <w:bCs/>
          <w:sz w:val="24"/>
          <w:szCs w:val="24"/>
        </w:rPr>
        <w:lastRenderedPageBreak/>
        <w:t>SERMON</w:t>
      </w:r>
      <w:r w:rsidR="00177599" w:rsidRPr="008004C8">
        <w:rPr>
          <w:rFonts w:ascii="Garamond" w:hAnsi="Garamond" w:cs="Arial"/>
          <w:b/>
          <w:bCs/>
          <w:sz w:val="24"/>
          <w:szCs w:val="24"/>
        </w:rPr>
        <w:tab/>
      </w:r>
      <w:r w:rsidR="00570F21">
        <w:rPr>
          <w:rFonts w:ascii="Garamond" w:hAnsi="Garamond"/>
        </w:rPr>
        <w:t>Genesis 17:1-7</w:t>
      </w:r>
      <w:proofErr w:type="gramStart"/>
      <w:r w:rsidR="00570F21">
        <w:rPr>
          <w:rFonts w:ascii="Garamond" w:hAnsi="Garamond"/>
        </w:rPr>
        <w:t>,15</w:t>
      </w:r>
      <w:proofErr w:type="gramEnd"/>
      <w:r w:rsidR="00570F21">
        <w:rPr>
          <w:rFonts w:ascii="Garamond" w:hAnsi="Garamond"/>
        </w:rPr>
        <w:t>-16</w:t>
      </w:r>
    </w:p>
    <w:p w:rsidR="00D96C2C" w:rsidRPr="00570F21" w:rsidRDefault="00D96C2C" w:rsidP="00570F21">
      <w:pPr>
        <w:tabs>
          <w:tab w:val="left" w:pos="450"/>
          <w:tab w:val="right" w:pos="8640"/>
        </w:tabs>
        <w:autoSpaceDE w:val="0"/>
        <w:autoSpaceDN w:val="0"/>
        <w:adjustRightInd w:val="0"/>
        <w:spacing w:after="0"/>
        <w:ind w:left="360" w:hanging="360"/>
        <w:rPr>
          <w:rFonts w:ascii="Garamond" w:eastAsia="Times New Roman" w:hAnsi="Garamond" w:cs="Times New Roman"/>
          <w:b/>
          <w:sz w:val="24"/>
          <w:szCs w:val="24"/>
        </w:rPr>
      </w:pPr>
      <w:r w:rsidRPr="008004C8">
        <w:rPr>
          <w:rFonts w:ascii="Garamond" w:hAnsi="Garamond"/>
          <w:b/>
        </w:rPr>
        <w:t xml:space="preserve">APOSTLES’ CREED </w:t>
      </w:r>
    </w:p>
    <w:p w:rsidR="00D96C2C" w:rsidRPr="008004C8" w:rsidRDefault="00D96C2C" w:rsidP="00D96C2C">
      <w:pPr>
        <w:pStyle w:val="NormalWeb"/>
        <w:tabs>
          <w:tab w:val="left" w:pos="360"/>
          <w:tab w:val="right" w:pos="7020"/>
        </w:tabs>
        <w:spacing w:before="0" w:beforeAutospacing="0" w:after="0" w:afterAutospacing="0" w:line="276" w:lineRule="auto"/>
        <w:ind w:right="1440"/>
        <w:textAlignment w:val="baseline"/>
        <w:rPr>
          <w:rFonts w:ascii="Garamond" w:hAnsi="Garamond" w:cs="Helvetica"/>
          <w:i/>
          <w:sz w:val="20"/>
          <w:szCs w:val="40"/>
        </w:rPr>
      </w:pPr>
      <w:r w:rsidRPr="008004C8">
        <w:rPr>
          <w:rFonts w:ascii="Garamond" w:hAnsi="Garamond" w:cs="Helvetica"/>
          <w:b/>
          <w:noProof/>
          <w:szCs w:val="40"/>
        </w:rPr>
        <mc:AlternateContent>
          <mc:Choice Requires="wps">
            <w:drawing>
              <wp:anchor distT="0" distB="0" distL="114300" distR="114300" simplePos="0" relativeHeight="251671552" behindDoc="0" locked="0" layoutInCell="1" allowOverlap="1" wp14:anchorId="241FE7E7" wp14:editId="771040A9">
                <wp:simplePos x="0" y="0"/>
                <wp:positionH relativeFrom="column">
                  <wp:posOffset>4616450</wp:posOffset>
                </wp:positionH>
                <wp:positionV relativeFrom="paragraph">
                  <wp:posOffset>34925</wp:posOffset>
                </wp:positionV>
                <wp:extent cx="1073426" cy="4648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73426" cy="464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16CA" w:rsidRPr="0053318D" w:rsidRDefault="00AF16CA" w:rsidP="00D96C2C">
                            <w:pPr>
                              <w:pBdr>
                                <w:left w:val="single" w:sz="4" w:space="4" w:color="auto"/>
                              </w:pBdr>
                              <w:rPr>
                                <w:rFonts w:ascii="Garamond" w:hAnsi="Garamond"/>
                                <w:i/>
                              </w:rPr>
                            </w:pPr>
                            <w:r w:rsidRPr="0053318D">
                              <w:rPr>
                                <w:rFonts w:ascii="Garamond" w:hAnsi="Garamond"/>
                                <w:i/>
                              </w:rPr>
                              <w:t xml:space="preserve">Upon hearing the Word preached, the congregation unites in one voice to speak a summary of the Christian faith </w:t>
                            </w:r>
                            <w:r>
                              <w:rPr>
                                <w:rFonts w:ascii="Garamond" w:hAnsi="Garamond"/>
                                <w:i/>
                              </w:rPr>
                              <w:t xml:space="preserve">that </w:t>
                            </w:r>
                            <w:r w:rsidRPr="00315A68">
                              <w:rPr>
                                <w:rFonts w:ascii="Garamond" w:hAnsi="Garamond"/>
                                <w:b/>
                                <w:i/>
                              </w:rPr>
                              <w:t xml:space="preserve">all Christians profess. </w:t>
                            </w:r>
                            <w:r w:rsidRPr="0053318D">
                              <w:rPr>
                                <w:rFonts w:ascii="Garamond" w:hAnsi="Garamond"/>
                                <w:i/>
                              </w:rPr>
                              <w:t xml:space="preserve">The creeds signify our allegiance to the Christian faith and unite us with over 2,000 years of Christian history. By repeating the creeds weekly, we equip ourselves for public witness by grounding our confession in the fundamentals of our faith.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363.5pt;margin-top:2.75pt;width:84.5pt;height:3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" fillcolor="white [3201]" stroked="f" strokeweight=".5pt">
                <v:textbox>
                  <w:txbxContent>
                    <w:p w:rsidR="00AF16CA" w:rsidRPr="0053318D" w:rsidRDefault="00AF16CA" w:rsidP="00D96C2C">
                      <w:pPr>
                        <w:pBdr>
                          <w:left w:val="single" w:sz="4" w:space="4" w:color="auto"/>
                        </w:pBdr>
                        <w:rPr>
                          <w:rFonts w:ascii="Garamond" w:hAnsi="Garamond"/>
                          <w:i/>
                        </w:rPr>
                      </w:pPr>
                      <w:r w:rsidRPr="0053318D">
                        <w:rPr>
                          <w:rFonts w:ascii="Garamond" w:hAnsi="Garamond"/>
                          <w:i/>
                        </w:rPr>
                        <w:t xml:space="preserve">Upon hearing the Word preached, the congregation unites in one voice to speak a summary of the Christian faith </w:t>
                      </w:r>
                      <w:r>
                        <w:rPr>
                          <w:rFonts w:ascii="Garamond" w:hAnsi="Garamond"/>
                          <w:i/>
                        </w:rPr>
                        <w:t xml:space="preserve">that </w:t>
                      </w:r>
                      <w:r w:rsidRPr="00315A68">
                        <w:rPr>
                          <w:rFonts w:ascii="Garamond" w:hAnsi="Garamond"/>
                          <w:b/>
                          <w:i/>
                        </w:rPr>
                        <w:t xml:space="preserve">all Christians profess. </w:t>
                      </w:r>
                      <w:r w:rsidRPr="0053318D">
                        <w:rPr>
                          <w:rFonts w:ascii="Garamond" w:hAnsi="Garamond"/>
                          <w:i/>
                        </w:rPr>
                        <w:t xml:space="preserve">The creeds signify our allegiance to the Christian faith and unite us with over 2,000 years of Christian history. By repeating the creeds weekly, we equip ourselves for public witness by grounding our confession in the fundamentals of our faith. </w:t>
                      </w:r>
                    </w:p>
                  </w:txbxContent>
                </v:textbox>
              </v:shape>
            </w:pict>
          </mc:Fallback>
        </mc:AlternateContent>
      </w:r>
      <w:r w:rsidRPr="008004C8">
        <w:rPr>
          <w:rFonts w:ascii="Garamond" w:hAnsi="Garamond" w:cs="Helvetica"/>
          <w:b/>
          <w:szCs w:val="40"/>
        </w:rPr>
        <w:t xml:space="preserve">I believe in God, the Father almighty, </w:t>
      </w:r>
      <w:r w:rsidRPr="008004C8">
        <w:rPr>
          <w:rFonts w:ascii="Garamond" w:hAnsi="Garamond" w:cs="Helvetica"/>
          <w:b/>
          <w:szCs w:val="40"/>
        </w:rPr>
        <w:tab/>
      </w:r>
      <w:r w:rsidRPr="008004C8">
        <w:rPr>
          <w:rFonts w:ascii="Garamond" w:hAnsi="Garamond" w:cs="Helvetica"/>
          <w:i/>
          <w:sz w:val="20"/>
          <w:szCs w:val="40"/>
        </w:rPr>
        <w:t>2 Cor. 6:18</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b/>
          <w:sz w:val="20"/>
          <w:szCs w:val="40"/>
        </w:rPr>
      </w:pPr>
      <w:proofErr w:type="gramStart"/>
      <w:r w:rsidRPr="008004C8">
        <w:rPr>
          <w:rFonts w:ascii="Garamond" w:hAnsi="Garamond" w:cs="Helvetica"/>
          <w:b/>
          <w:szCs w:val="40"/>
        </w:rPr>
        <w:t>maker</w:t>
      </w:r>
      <w:proofErr w:type="gramEnd"/>
      <w:r w:rsidRPr="008004C8">
        <w:rPr>
          <w:rFonts w:ascii="Garamond" w:hAnsi="Garamond" w:cs="Helvetica"/>
          <w:b/>
          <w:szCs w:val="40"/>
        </w:rPr>
        <w:t xml:space="preserve"> of heaven and earth. </w:t>
      </w:r>
      <w:r w:rsidRPr="008004C8">
        <w:rPr>
          <w:rFonts w:ascii="Garamond" w:hAnsi="Garamond" w:cs="Helvetica"/>
          <w:b/>
          <w:szCs w:val="40"/>
        </w:rPr>
        <w:tab/>
      </w:r>
      <w:r w:rsidRPr="008004C8">
        <w:rPr>
          <w:rFonts w:ascii="Garamond" w:hAnsi="Garamond" w:cs="Helvetica"/>
          <w:i/>
          <w:sz w:val="20"/>
          <w:szCs w:val="40"/>
        </w:rPr>
        <w:t>Is. 51:13</w:t>
      </w:r>
    </w:p>
    <w:p w:rsidR="00D96C2C" w:rsidRPr="008004C8" w:rsidRDefault="00D96C2C" w:rsidP="00D96C2C">
      <w:pPr>
        <w:pStyle w:val="NormalWeb"/>
        <w:tabs>
          <w:tab w:val="left" w:pos="360"/>
          <w:tab w:val="right" w:pos="7020"/>
        </w:tabs>
        <w:spacing w:before="0" w:beforeAutospacing="0" w:after="0" w:afterAutospacing="0" w:line="276" w:lineRule="auto"/>
        <w:ind w:right="1440"/>
        <w:textAlignment w:val="baseline"/>
        <w:rPr>
          <w:rFonts w:ascii="Garamond" w:hAnsi="Garamond" w:cs="Helvetica"/>
          <w:b/>
          <w:i/>
          <w:sz w:val="20"/>
          <w:szCs w:val="40"/>
        </w:rPr>
      </w:pPr>
      <w:r w:rsidRPr="008004C8">
        <w:rPr>
          <w:rFonts w:ascii="Garamond" w:hAnsi="Garamond" w:cs="Helvetica"/>
          <w:b/>
          <w:szCs w:val="40"/>
        </w:rPr>
        <w:t xml:space="preserve">I believe in Jesus Christ, his only Son, our Lord, </w:t>
      </w:r>
      <w:r w:rsidRPr="008004C8">
        <w:rPr>
          <w:rFonts w:ascii="Garamond" w:hAnsi="Garamond" w:cs="Helvetica"/>
          <w:b/>
          <w:szCs w:val="40"/>
        </w:rPr>
        <w:tab/>
      </w:r>
      <w:r w:rsidRPr="008004C8">
        <w:rPr>
          <w:rFonts w:ascii="Garamond" w:hAnsi="Garamond" w:cs="Helvetica"/>
          <w:i/>
          <w:sz w:val="20"/>
          <w:szCs w:val="40"/>
        </w:rPr>
        <w:t>1 Cor. 8:6; Jn. 3:18</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b/>
          <w:szCs w:val="40"/>
        </w:rPr>
      </w:pPr>
      <w:proofErr w:type="gramStart"/>
      <w:r w:rsidRPr="008004C8">
        <w:rPr>
          <w:rFonts w:ascii="Garamond" w:hAnsi="Garamond" w:cs="Helvetica"/>
          <w:b/>
          <w:szCs w:val="40"/>
        </w:rPr>
        <w:t>who</w:t>
      </w:r>
      <w:proofErr w:type="gramEnd"/>
      <w:r w:rsidRPr="008004C8">
        <w:rPr>
          <w:rFonts w:ascii="Garamond" w:hAnsi="Garamond" w:cs="Helvetica"/>
          <w:b/>
          <w:szCs w:val="40"/>
        </w:rPr>
        <w:t xml:space="preserve"> was conceived by the Holy Spirit, </w:t>
      </w:r>
      <w:r w:rsidRPr="008004C8">
        <w:rPr>
          <w:rFonts w:ascii="Garamond" w:hAnsi="Garamond" w:cs="Helvetica"/>
          <w:b/>
          <w:szCs w:val="40"/>
        </w:rPr>
        <w:tab/>
      </w:r>
      <w:proofErr w:type="spellStart"/>
      <w:r w:rsidRPr="008004C8">
        <w:rPr>
          <w:rFonts w:ascii="Garamond" w:hAnsi="Garamond" w:cs="Helvetica"/>
          <w:i/>
          <w:sz w:val="20"/>
          <w:szCs w:val="40"/>
        </w:rPr>
        <w:t>Lk</w:t>
      </w:r>
      <w:proofErr w:type="spellEnd"/>
      <w:r w:rsidRPr="008004C8">
        <w:rPr>
          <w:rFonts w:ascii="Garamond" w:hAnsi="Garamond" w:cs="Helvetica"/>
          <w:i/>
          <w:sz w:val="20"/>
          <w:szCs w:val="40"/>
        </w:rPr>
        <w:t>. 1:35</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born</w:t>
      </w:r>
      <w:proofErr w:type="gramEnd"/>
      <w:r w:rsidRPr="008004C8">
        <w:rPr>
          <w:rFonts w:ascii="Garamond" w:hAnsi="Garamond" w:cs="Helvetica"/>
          <w:b/>
          <w:szCs w:val="40"/>
        </w:rPr>
        <w:t xml:space="preserve"> of the virgin Mary, </w:t>
      </w:r>
      <w:r w:rsidRPr="008004C8">
        <w:rPr>
          <w:rFonts w:ascii="Garamond" w:hAnsi="Garamond" w:cs="Helvetica"/>
          <w:b/>
          <w:szCs w:val="40"/>
        </w:rPr>
        <w:tab/>
      </w:r>
      <w:proofErr w:type="spellStart"/>
      <w:r w:rsidRPr="008004C8">
        <w:rPr>
          <w:rFonts w:ascii="Garamond" w:hAnsi="Garamond" w:cs="Helvetica"/>
          <w:i/>
          <w:sz w:val="20"/>
          <w:szCs w:val="40"/>
        </w:rPr>
        <w:t>Lk</w:t>
      </w:r>
      <w:proofErr w:type="spellEnd"/>
      <w:r w:rsidRPr="008004C8">
        <w:rPr>
          <w:rFonts w:ascii="Garamond" w:hAnsi="Garamond" w:cs="Helvetica"/>
          <w:i/>
          <w:sz w:val="20"/>
          <w:szCs w:val="40"/>
        </w:rPr>
        <w:t>. 1:34; 2:7</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b/>
          <w:sz w:val="20"/>
          <w:szCs w:val="40"/>
        </w:rPr>
      </w:pPr>
      <w:proofErr w:type="gramStart"/>
      <w:r w:rsidRPr="008004C8">
        <w:rPr>
          <w:rFonts w:ascii="Garamond" w:hAnsi="Garamond" w:cs="Helvetica"/>
          <w:b/>
          <w:szCs w:val="40"/>
        </w:rPr>
        <w:t>suffered</w:t>
      </w:r>
      <w:proofErr w:type="gramEnd"/>
      <w:r w:rsidRPr="008004C8">
        <w:rPr>
          <w:rFonts w:ascii="Garamond" w:hAnsi="Garamond" w:cs="Helvetica"/>
          <w:b/>
          <w:szCs w:val="40"/>
        </w:rPr>
        <w:t xml:space="preserve"> under Pontius Pilate, </w:t>
      </w:r>
      <w:r w:rsidRPr="008004C8">
        <w:rPr>
          <w:rFonts w:ascii="Garamond" w:hAnsi="Garamond" w:cs="Helvetica"/>
          <w:b/>
          <w:szCs w:val="40"/>
        </w:rPr>
        <w:tab/>
      </w:r>
      <w:proofErr w:type="spellStart"/>
      <w:r w:rsidRPr="008004C8">
        <w:rPr>
          <w:rFonts w:ascii="Garamond" w:hAnsi="Garamond" w:cs="Helvetica"/>
          <w:i/>
          <w:sz w:val="20"/>
          <w:szCs w:val="40"/>
        </w:rPr>
        <w:t>Lk</w:t>
      </w:r>
      <w:proofErr w:type="spellEnd"/>
      <w:r w:rsidRPr="008004C8">
        <w:rPr>
          <w:rFonts w:ascii="Garamond" w:hAnsi="Garamond" w:cs="Helvetica"/>
          <w:i/>
          <w:sz w:val="20"/>
          <w:szCs w:val="40"/>
        </w:rPr>
        <w:t>. 23:16</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b/>
          <w:szCs w:val="40"/>
        </w:rPr>
      </w:pPr>
      <w:proofErr w:type="gramStart"/>
      <w:r w:rsidRPr="008004C8">
        <w:rPr>
          <w:rFonts w:ascii="Garamond" w:hAnsi="Garamond" w:cs="Helvetica"/>
          <w:b/>
          <w:szCs w:val="40"/>
        </w:rPr>
        <w:t>was</w:t>
      </w:r>
      <w:proofErr w:type="gramEnd"/>
      <w:r w:rsidRPr="008004C8">
        <w:rPr>
          <w:rFonts w:ascii="Garamond" w:hAnsi="Garamond" w:cs="Helvetica"/>
          <w:b/>
          <w:szCs w:val="40"/>
        </w:rPr>
        <w:t xml:space="preserve"> crucified, died, </w:t>
      </w:r>
      <w:r w:rsidRPr="008004C8">
        <w:rPr>
          <w:rFonts w:ascii="Garamond" w:hAnsi="Garamond" w:cs="Helvetica"/>
          <w:b/>
          <w:szCs w:val="40"/>
        </w:rPr>
        <w:tab/>
      </w:r>
      <w:r w:rsidRPr="008004C8">
        <w:rPr>
          <w:rFonts w:ascii="Garamond" w:hAnsi="Garamond" w:cs="Helvetica"/>
          <w:i/>
          <w:sz w:val="20"/>
          <w:szCs w:val="40"/>
        </w:rPr>
        <w:t>Mt. 27:32-61; Mk 15:21-47</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and</w:t>
      </w:r>
      <w:proofErr w:type="gramEnd"/>
      <w:r w:rsidRPr="008004C8">
        <w:rPr>
          <w:rFonts w:ascii="Garamond" w:hAnsi="Garamond" w:cs="Helvetica"/>
          <w:b/>
          <w:szCs w:val="40"/>
        </w:rPr>
        <w:t xml:space="preserve"> was buried. </w:t>
      </w:r>
      <w:r w:rsidRPr="008004C8">
        <w:rPr>
          <w:rFonts w:ascii="Garamond" w:hAnsi="Garamond" w:cs="Helvetica"/>
          <w:b/>
          <w:szCs w:val="40"/>
        </w:rPr>
        <w:tab/>
      </w:r>
      <w:proofErr w:type="spellStart"/>
      <w:r w:rsidRPr="008004C8">
        <w:rPr>
          <w:rFonts w:ascii="Garamond" w:hAnsi="Garamond" w:cs="Helvetica"/>
          <w:i/>
          <w:sz w:val="20"/>
          <w:szCs w:val="40"/>
        </w:rPr>
        <w:t>Lk</w:t>
      </w:r>
      <w:proofErr w:type="spellEnd"/>
      <w:r w:rsidRPr="008004C8">
        <w:rPr>
          <w:rFonts w:ascii="Garamond" w:hAnsi="Garamond" w:cs="Helvetica"/>
          <w:i/>
          <w:sz w:val="20"/>
          <w:szCs w:val="40"/>
        </w:rPr>
        <w:t>. 23:26-56; Jn. 19:16b-42</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r w:rsidRPr="008004C8">
        <w:rPr>
          <w:rFonts w:ascii="Garamond" w:hAnsi="Garamond" w:cs="Helvetica"/>
          <w:b/>
          <w:szCs w:val="40"/>
        </w:rPr>
        <w:t xml:space="preserve">He descended into hell. </w:t>
      </w:r>
      <w:r w:rsidRPr="008004C8">
        <w:rPr>
          <w:rFonts w:ascii="Garamond" w:hAnsi="Garamond" w:cs="Helvetica"/>
          <w:b/>
          <w:szCs w:val="40"/>
        </w:rPr>
        <w:tab/>
      </w:r>
      <w:r w:rsidRPr="008004C8">
        <w:rPr>
          <w:rFonts w:ascii="Garamond" w:hAnsi="Garamond" w:cs="Helvetica"/>
          <w:i/>
          <w:sz w:val="20"/>
          <w:szCs w:val="40"/>
        </w:rPr>
        <w:t>1 Pet. 3:19</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r w:rsidRPr="008004C8">
        <w:rPr>
          <w:rFonts w:ascii="Garamond" w:hAnsi="Garamond" w:cs="Helvetica"/>
          <w:b/>
          <w:szCs w:val="40"/>
        </w:rPr>
        <w:t xml:space="preserve">The third day he rose again from the dead. </w:t>
      </w:r>
      <w:r w:rsidRPr="008004C8">
        <w:rPr>
          <w:rFonts w:ascii="Garamond" w:hAnsi="Garamond" w:cs="Helvetica"/>
          <w:b/>
          <w:szCs w:val="40"/>
        </w:rPr>
        <w:tab/>
      </w:r>
      <w:r w:rsidRPr="008004C8">
        <w:rPr>
          <w:rFonts w:ascii="Garamond" w:hAnsi="Garamond" w:cs="Helvetica"/>
          <w:i/>
          <w:sz w:val="20"/>
          <w:szCs w:val="40"/>
        </w:rPr>
        <w:t>1 Cor. 15:4b</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r w:rsidRPr="008004C8">
        <w:rPr>
          <w:rFonts w:ascii="Garamond" w:hAnsi="Garamond" w:cs="Helvetica"/>
          <w:b/>
          <w:szCs w:val="40"/>
        </w:rPr>
        <w:t xml:space="preserve">He ascended into heaven </w:t>
      </w:r>
      <w:r w:rsidRPr="008004C8">
        <w:rPr>
          <w:rFonts w:ascii="Garamond" w:hAnsi="Garamond" w:cs="Helvetica"/>
          <w:b/>
          <w:szCs w:val="40"/>
        </w:rPr>
        <w:tab/>
      </w:r>
      <w:r w:rsidRPr="008004C8">
        <w:rPr>
          <w:rFonts w:ascii="Garamond" w:hAnsi="Garamond" w:cs="Helvetica"/>
          <w:i/>
          <w:sz w:val="20"/>
          <w:szCs w:val="40"/>
        </w:rPr>
        <w:t>Ac. 2:33-34</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b/>
          <w:szCs w:val="40"/>
        </w:rPr>
      </w:pPr>
      <w:proofErr w:type="gramStart"/>
      <w:r w:rsidRPr="008004C8">
        <w:rPr>
          <w:rFonts w:ascii="Garamond" w:hAnsi="Garamond" w:cs="Helvetica"/>
          <w:b/>
          <w:szCs w:val="40"/>
        </w:rPr>
        <w:t>and</w:t>
      </w:r>
      <w:proofErr w:type="gramEnd"/>
      <w:r w:rsidRPr="008004C8">
        <w:rPr>
          <w:rFonts w:ascii="Garamond" w:hAnsi="Garamond" w:cs="Helvetica"/>
          <w:b/>
          <w:szCs w:val="40"/>
        </w:rPr>
        <w:t xml:space="preserve"> is seated at the right hand </w:t>
      </w:r>
      <w:r w:rsidRPr="008004C8">
        <w:rPr>
          <w:rFonts w:ascii="Garamond" w:hAnsi="Garamond" w:cs="Helvetica"/>
          <w:b/>
          <w:szCs w:val="40"/>
        </w:rPr>
        <w:tab/>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of</w:t>
      </w:r>
      <w:proofErr w:type="gramEnd"/>
      <w:r w:rsidRPr="008004C8">
        <w:rPr>
          <w:rFonts w:ascii="Garamond" w:hAnsi="Garamond" w:cs="Helvetica"/>
          <w:b/>
          <w:szCs w:val="40"/>
        </w:rPr>
        <w:t xml:space="preserve"> God the Father almighty. </w:t>
      </w:r>
      <w:r w:rsidRPr="008004C8">
        <w:rPr>
          <w:rFonts w:ascii="Garamond" w:hAnsi="Garamond" w:cs="Helvetica"/>
          <w:b/>
          <w:szCs w:val="40"/>
        </w:rPr>
        <w:tab/>
      </w:r>
      <w:r w:rsidRPr="008004C8">
        <w:rPr>
          <w:rFonts w:ascii="Garamond" w:hAnsi="Garamond" w:cs="Helvetica"/>
          <w:i/>
          <w:sz w:val="20"/>
          <w:szCs w:val="40"/>
        </w:rPr>
        <w:t>Heb. 1:13</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r w:rsidRPr="008004C8">
        <w:rPr>
          <w:rFonts w:ascii="Garamond" w:hAnsi="Garamond" w:cs="Helvetica"/>
          <w:b/>
          <w:szCs w:val="40"/>
        </w:rPr>
        <w:t xml:space="preserve">From there he will come to judge </w:t>
      </w:r>
      <w:r w:rsidRPr="008004C8">
        <w:rPr>
          <w:rFonts w:ascii="Garamond" w:hAnsi="Garamond" w:cs="Helvetica"/>
          <w:b/>
          <w:szCs w:val="40"/>
        </w:rPr>
        <w:tab/>
      </w:r>
      <w:r w:rsidRPr="008004C8">
        <w:rPr>
          <w:rFonts w:ascii="Garamond" w:hAnsi="Garamond" w:cs="Helvetica"/>
          <w:i/>
          <w:sz w:val="20"/>
          <w:szCs w:val="40"/>
        </w:rPr>
        <w:t>Mt. 25:31</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the</w:t>
      </w:r>
      <w:proofErr w:type="gramEnd"/>
      <w:r w:rsidRPr="008004C8">
        <w:rPr>
          <w:rFonts w:ascii="Garamond" w:hAnsi="Garamond" w:cs="Helvetica"/>
          <w:b/>
          <w:szCs w:val="40"/>
        </w:rPr>
        <w:t xml:space="preserve"> living and the dead. </w:t>
      </w:r>
      <w:r w:rsidRPr="008004C8">
        <w:rPr>
          <w:rFonts w:ascii="Garamond" w:hAnsi="Garamond" w:cs="Helvetica"/>
          <w:b/>
          <w:szCs w:val="40"/>
        </w:rPr>
        <w:tab/>
      </w:r>
      <w:r w:rsidRPr="008004C8">
        <w:rPr>
          <w:rFonts w:ascii="Garamond" w:hAnsi="Garamond" w:cs="Helvetica"/>
          <w:i/>
          <w:sz w:val="20"/>
          <w:szCs w:val="40"/>
        </w:rPr>
        <w:t>2 Tim. 4:1</w:t>
      </w:r>
    </w:p>
    <w:p w:rsidR="00D96C2C" w:rsidRPr="008004C8" w:rsidRDefault="00D96C2C" w:rsidP="00D96C2C">
      <w:pPr>
        <w:pStyle w:val="NormalWeb"/>
        <w:tabs>
          <w:tab w:val="left" w:pos="360"/>
          <w:tab w:val="right" w:pos="7020"/>
        </w:tabs>
        <w:spacing w:before="0" w:beforeAutospacing="0" w:after="0" w:afterAutospacing="0" w:line="276" w:lineRule="auto"/>
        <w:ind w:right="1440"/>
        <w:textAlignment w:val="baseline"/>
        <w:rPr>
          <w:rFonts w:ascii="Garamond" w:hAnsi="Garamond" w:cs="Helvetica"/>
          <w:i/>
          <w:sz w:val="20"/>
          <w:szCs w:val="40"/>
        </w:rPr>
      </w:pPr>
      <w:r w:rsidRPr="008004C8">
        <w:rPr>
          <w:rFonts w:ascii="Garamond" w:hAnsi="Garamond" w:cs="Helvetica"/>
          <w:b/>
          <w:szCs w:val="40"/>
        </w:rPr>
        <w:t xml:space="preserve">I believe in the Holy Spirit, </w:t>
      </w:r>
      <w:r w:rsidRPr="008004C8">
        <w:rPr>
          <w:rFonts w:ascii="Garamond" w:hAnsi="Garamond" w:cs="Helvetica"/>
          <w:b/>
          <w:szCs w:val="40"/>
        </w:rPr>
        <w:tab/>
      </w:r>
      <w:r w:rsidRPr="008004C8">
        <w:rPr>
          <w:rFonts w:ascii="Garamond" w:hAnsi="Garamond" w:cs="Helvetica"/>
          <w:i/>
          <w:sz w:val="20"/>
          <w:szCs w:val="40"/>
        </w:rPr>
        <w:t>Mt. 3:16-17</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the</w:t>
      </w:r>
      <w:proofErr w:type="gramEnd"/>
      <w:r w:rsidRPr="008004C8">
        <w:rPr>
          <w:rFonts w:ascii="Garamond" w:hAnsi="Garamond" w:cs="Helvetica"/>
          <w:b/>
          <w:szCs w:val="40"/>
        </w:rPr>
        <w:t xml:space="preserve"> holy Christian Church, </w:t>
      </w:r>
      <w:r w:rsidRPr="008004C8">
        <w:rPr>
          <w:rFonts w:ascii="Garamond" w:hAnsi="Garamond" w:cs="Helvetica"/>
          <w:b/>
          <w:szCs w:val="40"/>
        </w:rPr>
        <w:tab/>
      </w:r>
      <w:r w:rsidRPr="008004C8">
        <w:rPr>
          <w:rFonts w:ascii="Garamond" w:hAnsi="Garamond" w:cs="Helvetica"/>
          <w:i/>
          <w:sz w:val="20"/>
          <w:szCs w:val="40"/>
        </w:rPr>
        <w:t>Eph. 5:23</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the</w:t>
      </w:r>
      <w:proofErr w:type="gramEnd"/>
      <w:r w:rsidRPr="008004C8">
        <w:rPr>
          <w:rFonts w:ascii="Garamond" w:hAnsi="Garamond" w:cs="Helvetica"/>
          <w:b/>
          <w:szCs w:val="40"/>
        </w:rPr>
        <w:t xml:space="preserve"> communion of saints, </w:t>
      </w:r>
      <w:r w:rsidRPr="008004C8">
        <w:rPr>
          <w:rFonts w:ascii="Garamond" w:hAnsi="Garamond" w:cs="Helvetica"/>
          <w:b/>
          <w:szCs w:val="40"/>
        </w:rPr>
        <w:tab/>
      </w:r>
      <w:r w:rsidRPr="008004C8">
        <w:rPr>
          <w:rFonts w:ascii="Garamond" w:hAnsi="Garamond" w:cs="Helvetica"/>
          <w:i/>
          <w:sz w:val="20"/>
          <w:szCs w:val="40"/>
        </w:rPr>
        <w:t>Eph. 4:3-6</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the</w:t>
      </w:r>
      <w:proofErr w:type="gramEnd"/>
      <w:r w:rsidRPr="008004C8">
        <w:rPr>
          <w:rFonts w:ascii="Garamond" w:hAnsi="Garamond" w:cs="Helvetica"/>
          <w:b/>
          <w:szCs w:val="40"/>
        </w:rPr>
        <w:t xml:space="preserve"> forgiveness of sins, </w:t>
      </w:r>
      <w:r w:rsidRPr="008004C8">
        <w:rPr>
          <w:rFonts w:ascii="Garamond" w:hAnsi="Garamond" w:cs="Helvetica"/>
          <w:b/>
          <w:szCs w:val="40"/>
        </w:rPr>
        <w:tab/>
      </w:r>
      <w:r w:rsidRPr="008004C8">
        <w:rPr>
          <w:rFonts w:ascii="Garamond" w:hAnsi="Garamond" w:cs="Helvetica"/>
          <w:i/>
          <w:sz w:val="20"/>
          <w:szCs w:val="40"/>
        </w:rPr>
        <w:t>Rom. 4:6-8</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Cs w:val="40"/>
        </w:rPr>
      </w:pPr>
      <w:proofErr w:type="gramStart"/>
      <w:r w:rsidRPr="008004C8">
        <w:rPr>
          <w:rFonts w:ascii="Garamond" w:hAnsi="Garamond" w:cs="Helvetica"/>
          <w:b/>
          <w:szCs w:val="40"/>
        </w:rPr>
        <w:t>the</w:t>
      </w:r>
      <w:proofErr w:type="gramEnd"/>
      <w:r w:rsidRPr="008004C8">
        <w:rPr>
          <w:rFonts w:ascii="Garamond" w:hAnsi="Garamond" w:cs="Helvetica"/>
          <w:b/>
          <w:szCs w:val="40"/>
        </w:rPr>
        <w:t xml:space="preserve"> resurrection of the body, </w:t>
      </w:r>
      <w:r w:rsidRPr="008004C8">
        <w:rPr>
          <w:rFonts w:ascii="Garamond" w:hAnsi="Garamond" w:cs="Helvetica"/>
          <w:b/>
          <w:szCs w:val="40"/>
        </w:rPr>
        <w:tab/>
      </w:r>
      <w:r w:rsidRPr="008004C8">
        <w:rPr>
          <w:rFonts w:ascii="Garamond" w:hAnsi="Garamond" w:cs="Helvetica"/>
          <w:i/>
          <w:sz w:val="20"/>
          <w:szCs w:val="40"/>
        </w:rPr>
        <w:t>1 Cor. 15:13-19</w:t>
      </w:r>
    </w:p>
    <w:p w:rsidR="00D96C2C" w:rsidRPr="008004C8" w:rsidRDefault="00D96C2C" w:rsidP="00D96C2C">
      <w:pPr>
        <w:pStyle w:val="NormalWeb"/>
        <w:tabs>
          <w:tab w:val="left" w:pos="360"/>
          <w:tab w:val="right" w:pos="7020"/>
        </w:tabs>
        <w:spacing w:before="0" w:beforeAutospacing="0" w:after="0" w:afterAutospacing="0" w:line="276" w:lineRule="auto"/>
        <w:ind w:left="360" w:right="1440"/>
        <w:textAlignment w:val="baseline"/>
        <w:rPr>
          <w:rFonts w:ascii="Garamond" w:hAnsi="Garamond" w:cs="Helvetica"/>
          <w:i/>
          <w:sz w:val="20"/>
          <w:szCs w:val="40"/>
        </w:rPr>
      </w:pPr>
      <w:proofErr w:type="gramStart"/>
      <w:r w:rsidRPr="008004C8">
        <w:rPr>
          <w:rFonts w:ascii="Garamond" w:hAnsi="Garamond" w:cs="Helvetica"/>
          <w:b/>
          <w:szCs w:val="40"/>
        </w:rPr>
        <w:t>and</w:t>
      </w:r>
      <w:proofErr w:type="gramEnd"/>
      <w:r w:rsidRPr="008004C8">
        <w:rPr>
          <w:rFonts w:ascii="Garamond" w:hAnsi="Garamond" w:cs="Helvetica"/>
          <w:b/>
          <w:szCs w:val="40"/>
        </w:rPr>
        <w:t xml:space="preserve"> the life everlasting. Amen.</w:t>
      </w:r>
      <w:r w:rsidRPr="008004C8">
        <w:rPr>
          <w:rFonts w:ascii="Garamond" w:hAnsi="Garamond" w:cs="Helvetica"/>
          <w:b/>
          <w:szCs w:val="40"/>
        </w:rPr>
        <w:tab/>
      </w:r>
      <w:r w:rsidRPr="008004C8">
        <w:rPr>
          <w:rFonts w:ascii="Garamond" w:hAnsi="Garamond" w:cs="Helvetica"/>
          <w:i/>
          <w:sz w:val="20"/>
          <w:szCs w:val="40"/>
        </w:rPr>
        <w:t>1 Th. 4:17</w:t>
      </w:r>
    </w:p>
    <w:p w:rsidR="00B57972" w:rsidRDefault="00B57972" w:rsidP="002C63D9">
      <w:pPr>
        <w:tabs>
          <w:tab w:val="right" w:pos="8640"/>
        </w:tabs>
        <w:autoSpaceDE w:val="0"/>
        <w:autoSpaceDN w:val="0"/>
        <w:adjustRightInd w:val="0"/>
        <w:spacing w:before="240" w:after="0"/>
        <w:ind w:left="360" w:hanging="360"/>
        <w:rPr>
          <w:rFonts w:ascii="Garamond" w:hAnsi="Garamond" w:cs="Arial"/>
          <w:b/>
          <w:bCs/>
          <w:sz w:val="24"/>
          <w:szCs w:val="24"/>
        </w:rPr>
      </w:pPr>
    </w:p>
    <w:p w:rsidR="00A132BB" w:rsidRPr="008004C8" w:rsidRDefault="00A132BB" w:rsidP="002C63D9">
      <w:pPr>
        <w:tabs>
          <w:tab w:val="right" w:pos="8640"/>
        </w:tabs>
        <w:autoSpaceDE w:val="0"/>
        <w:autoSpaceDN w:val="0"/>
        <w:adjustRightInd w:val="0"/>
        <w:spacing w:before="240" w:after="0"/>
        <w:ind w:left="360" w:hanging="360"/>
        <w:rPr>
          <w:rFonts w:ascii="Garamond" w:hAnsi="Garamond" w:cs="Arial"/>
          <w:b/>
          <w:bCs/>
          <w:sz w:val="24"/>
          <w:szCs w:val="24"/>
        </w:rPr>
      </w:pPr>
      <w:r w:rsidRPr="008004C8">
        <w:rPr>
          <w:rFonts w:ascii="Garamond" w:hAnsi="Garamond" w:cs="Arial"/>
          <w:b/>
          <w:bCs/>
          <w:sz w:val="24"/>
          <w:szCs w:val="24"/>
        </w:rPr>
        <w:t>OFFERING</w:t>
      </w:r>
    </w:p>
    <w:p w:rsidR="00410AF1" w:rsidRPr="008004C8" w:rsidRDefault="00410AF1" w:rsidP="002C63D9">
      <w:pPr>
        <w:autoSpaceDE w:val="0"/>
        <w:autoSpaceDN w:val="0"/>
        <w:adjustRightInd w:val="0"/>
        <w:spacing w:after="0"/>
        <w:ind w:left="360" w:firstLine="360"/>
        <w:rPr>
          <w:rFonts w:ascii="Garamond" w:hAnsi="Garamond" w:cs="Arial"/>
          <w:i/>
          <w:iCs/>
          <w:sz w:val="24"/>
          <w:szCs w:val="24"/>
        </w:rPr>
      </w:pPr>
      <w:r w:rsidRPr="008004C8">
        <w:rPr>
          <w:rFonts w:ascii="Garamond" w:hAnsi="Garamond"/>
          <w:i/>
          <w:sz w:val="24"/>
          <w:szCs w:val="23"/>
          <w:shd w:val="clear" w:color="auto" w:fill="FFFFFF"/>
        </w:rPr>
        <w:t xml:space="preserve">Of all the gifts God gives to us, forgiveness in Jesus Christ is the most precious. No gift we could give back to God for what he did through his Son Jesus Christ could ever balance the debt we owe for what our Lord accomplished for us on the cross. Yet Jesus says the debt we owe has been canceled, that means that we do not give out of obligation but as an act of worship and thanks to God. </w:t>
      </w:r>
      <w:r w:rsidRPr="008004C8">
        <w:rPr>
          <w:rFonts w:ascii="Garamond" w:hAnsi="Garamond" w:cs="Arial"/>
          <w:i/>
          <w:iCs/>
          <w:sz w:val="24"/>
          <w:szCs w:val="24"/>
        </w:rPr>
        <w:t>The offerings of the members of Christ Lutheran are gathered at this time. Guests need not feel obligated to give an offering.</w:t>
      </w:r>
    </w:p>
    <w:p w:rsidR="00D96C2C" w:rsidRPr="008004C8" w:rsidRDefault="00D96C2C">
      <w:pPr>
        <w:rPr>
          <w:rFonts w:ascii="Garamond" w:hAnsi="Garamond" w:cs="Arial"/>
          <w:b/>
          <w:sz w:val="24"/>
          <w:szCs w:val="24"/>
        </w:rPr>
      </w:pPr>
      <w:r w:rsidRPr="008004C8">
        <w:rPr>
          <w:rFonts w:ascii="Garamond" w:hAnsi="Garamond" w:cs="Arial"/>
          <w:b/>
          <w:sz w:val="24"/>
          <w:szCs w:val="24"/>
        </w:rPr>
        <w:br w:type="page"/>
      </w:r>
    </w:p>
    <w:p w:rsidR="00A132BB" w:rsidRPr="008004C8" w:rsidRDefault="00A132BB" w:rsidP="002C63D9">
      <w:pPr>
        <w:widowControl w:val="0"/>
        <w:tabs>
          <w:tab w:val="right" w:pos="8640"/>
        </w:tabs>
        <w:autoSpaceDE w:val="0"/>
        <w:autoSpaceDN w:val="0"/>
        <w:adjustRightInd w:val="0"/>
        <w:spacing w:after="0"/>
        <w:ind w:left="360" w:hanging="360"/>
        <w:rPr>
          <w:rFonts w:ascii="Garamond" w:hAnsi="Garamond" w:cs="Arial"/>
          <w:b/>
          <w:sz w:val="24"/>
          <w:szCs w:val="24"/>
        </w:rPr>
      </w:pPr>
      <w:r w:rsidRPr="008004C8">
        <w:rPr>
          <w:rFonts w:ascii="Garamond" w:hAnsi="Garamond" w:cs="Arial"/>
          <w:b/>
          <w:sz w:val="24"/>
          <w:szCs w:val="24"/>
        </w:rPr>
        <w:lastRenderedPageBreak/>
        <w:t xml:space="preserve">PRAYER OF THE CHURCH </w:t>
      </w:r>
    </w:p>
    <w:p w:rsidR="00B57972" w:rsidRPr="00B57972" w:rsidRDefault="008F42C4" w:rsidP="00B57972">
      <w:pPr>
        <w:autoSpaceDE w:val="0"/>
        <w:autoSpaceDN w:val="0"/>
        <w:adjustRightInd w:val="0"/>
        <w:spacing w:after="0"/>
        <w:ind w:left="540" w:hanging="540"/>
        <w:rPr>
          <w:rFonts w:ascii="Garamond" w:hAnsi="Garamond"/>
          <w:sz w:val="24"/>
        </w:rPr>
      </w:pPr>
      <w:r w:rsidRPr="00B57972">
        <w:rPr>
          <w:rFonts w:ascii="Garamond" w:hAnsi="Garamond"/>
          <w:sz w:val="24"/>
        </w:rPr>
        <w:t>M:</w:t>
      </w:r>
      <w:r w:rsidRPr="00B57972">
        <w:rPr>
          <w:rFonts w:ascii="Garamond" w:hAnsi="Garamond"/>
          <w:sz w:val="24"/>
        </w:rPr>
        <w:tab/>
      </w:r>
      <w:r w:rsidR="00B57972" w:rsidRPr="00B57972">
        <w:rPr>
          <w:rFonts w:ascii="Garamond" w:hAnsi="Garamond"/>
          <w:sz w:val="24"/>
        </w:rPr>
        <w:t xml:space="preserve">Heavenly Father, you loved the world and gave your Son to liberate us from sin and death by his obedient death on the cross. </w:t>
      </w:r>
    </w:p>
    <w:p w:rsidR="00B57972" w:rsidRPr="00B57972" w:rsidRDefault="00B57972" w:rsidP="00B57972">
      <w:pPr>
        <w:autoSpaceDE w:val="0"/>
        <w:autoSpaceDN w:val="0"/>
        <w:adjustRightInd w:val="0"/>
        <w:spacing w:after="0"/>
        <w:ind w:left="540" w:hanging="540"/>
        <w:rPr>
          <w:rFonts w:ascii="Garamond" w:hAnsi="Garamond"/>
          <w:b/>
          <w:sz w:val="24"/>
        </w:rPr>
      </w:pPr>
      <w:r w:rsidRPr="00B57972">
        <w:rPr>
          <w:rFonts w:ascii="Garamond" w:hAnsi="Garamond"/>
          <w:b/>
          <w:sz w:val="24"/>
        </w:rPr>
        <w:t xml:space="preserve">C: </w:t>
      </w:r>
      <w:r w:rsidRPr="00B57972">
        <w:rPr>
          <w:rFonts w:ascii="Garamond" w:hAnsi="Garamond"/>
          <w:b/>
          <w:sz w:val="24"/>
        </w:rPr>
        <w:tab/>
      </w:r>
      <w:r w:rsidRPr="00B57972">
        <w:rPr>
          <w:rFonts w:ascii="Garamond" w:hAnsi="Garamond"/>
          <w:b/>
          <w:sz w:val="24"/>
        </w:rPr>
        <w:t xml:space="preserve">We confess that without your love we are lost. </w:t>
      </w:r>
    </w:p>
    <w:p w:rsidR="00B57972" w:rsidRPr="00B57972" w:rsidRDefault="00B57972" w:rsidP="00B57972">
      <w:pPr>
        <w:autoSpaceDE w:val="0"/>
        <w:autoSpaceDN w:val="0"/>
        <w:adjustRightInd w:val="0"/>
        <w:spacing w:after="0"/>
        <w:ind w:left="540" w:hanging="540"/>
        <w:rPr>
          <w:rFonts w:ascii="Garamond" w:hAnsi="Garamond"/>
          <w:sz w:val="24"/>
        </w:rPr>
      </w:pPr>
      <w:r w:rsidRPr="00B57972">
        <w:rPr>
          <w:rFonts w:ascii="Garamond" w:hAnsi="Garamond"/>
          <w:sz w:val="24"/>
        </w:rPr>
        <w:t xml:space="preserve">M: </w:t>
      </w:r>
      <w:r w:rsidRPr="00B57972">
        <w:rPr>
          <w:rFonts w:ascii="Garamond" w:hAnsi="Garamond"/>
          <w:sz w:val="24"/>
        </w:rPr>
        <w:tab/>
      </w:r>
      <w:r w:rsidRPr="00B57972">
        <w:rPr>
          <w:rFonts w:ascii="Garamond" w:hAnsi="Garamond"/>
          <w:sz w:val="24"/>
        </w:rPr>
        <w:t xml:space="preserve">Lord of the Church, we thank you for the treasure of the gospel. By your Spirit, keep our eyes fixed on Jesus, the author and </w:t>
      </w:r>
      <w:proofErr w:type="spellStart"/>
      <w:r w:rsidRPr="00B57972">
        <w:rPr>
          <w:rFonts w:ascii="Garamond" w:hAnsi="Garamond"/>
          <w:sz w:val="24"/>
        </w:rPr>
        <w:t>perfecter</w:t>
      </w:r>
      <w:proofErr w:type="spellEnd"/>
      <w:r w:rsidRPr="00B57972">
        <w:rPr>
          <w:rFonts w:ascii="Garamond" w:hAnsi="Garamond"/>
          <w:sz w:val="24"/>
        </w:rPr>
        <w:t xml:space="preserve"> of our faith. </w:t>
      </w:r>
    </w:p>
    <w:p w:rsidR="00B57972" w:rsidRPr="00B57972" w:rsidRDefault="00B57972" w:rsidP="00B57972">
      <w:pPr>
        <w:autoSpaceDE w:val="0"/>
        <w:autoSpaceDN w:val="0"/>
        <w:adjustRightInd w:val="0"/>
        <w:spacing w:after="0"/>
        <w:ind w:left="540" w:hanging="540"/>
        <w:rPr>
          <w:rFonts w:ascii="Garamond" w:hAnsi="Garamond"/>
          <w:b/>
          <w:sz w:val="24"/>
        </w:rPr>
      </w:pPr>
      <w:r w:rsidRPr="00B57972">
        <w:rPr>
          <w:rFonts w:ascii="Garamond" w:hAnsi="Garamond"/>
          <w:b/>
          <w:sz w:val="24"/>
        </w:rPr>
        <w:t xml:space="preserve">C: </w:t>
      </w:r>
      <w:r w:rsidRPr="00B57972">
        <w:rPr>
          <w:rFonts w:ascii="Garamond" w:hAnsi="Garamond"/>
          <w:b/>
          <w:sz w:val="24"/>
        </w:rPr>
        <w:tab/>
      </w:r>
      <w:r w:rsidRPr="00B57972">
        <w:rPr>
          <w:rFonts w:ascii="Garamond" w:hAnsi="Garamond"/>
          <w:b/>
          <w:sz w:val="24"/>
        </w:rPr>
        <w:t xml:space="preserve">Strengthen our determination to do what pleases you, no matter what the danger or the cost. </w:t>
      </w:r>
    </w:p>
    <w:p w:rsidR="00B57972" w:rsidRPr="00B57972" w:rsidRDefault="00B57972" w:rsidP="00B57972">
      <w:pPr>
        <w:autoSpaceDE w:val="0"/>
        <w:autoSpaceDN w:val="0"/>
        <w:adjustRightInd w:val="0"/>
        <w:spacing w:after="0"/>
        <w:ind w:left="540" w:hanging="540"/>
        <w:rPr>
          <w:rFonts w:ascii="Garamond" w:hAnsi="Garamond"/>
          <w:sz w:val="24"/>
        </w:rPr>
      </w:pPr>
      <w:r w:rsidRPr="00B57972">
        <w:rPr>
          <w:rFonts w:ascii="Garamond" w:hAnsi="Garamond"/>
          <w:sz w:val="24"/>
        </w:rPr>
        <w:t xml:space="preserve">M: </w:t>
      </w:r>
      <w:r w:rsidRPr="00B57972">
        <w:rPr>
          <w:rFonts w:ascii="Garamond" w:hAnsi="Garamond"/>
          <w:sz w:val="24"/>
        </w:rPr>
        <w:tab/>
      </w:r>
      <w:r w:rsidRPr="00B57972">
        <w:rPr>
          <w:rFonts w:ascii="Garamond" w:hAnsi="Garamond"/>
          <w:sz w:val="24"/>
        </w:rPr>
        <w:t xml:space="preserve">Let us pray for those who carry a cross in the name of Christ and face ridicule and persecution for the sake of the kingdom: missionaries and chaplains, young people who stand up for what is right in the face of pressure to do what is wrong, and all who pay a high price for their faith and their values as Christians. </w:t>
      </w:r>
    </w:p>
    <w:p w:rsidR="00B57972" w:rsidRPr="00B57972" w:rsidRDefault="00B57972" w:rsidP="00B57972">
      <w:pPr>
        <w:autoSpaceDE w:val="0"/>
        <w:autoSpaceDN w:val="0"/>
        <w:adjustRightInd w:val="0"/>
        <w:spacing w:after="0"/>
        <w:ind w:left="540" w:hanging="540"/>
        <w:rPr>
          <w:rFonts w:ascii="Garamond" w:hAnsi="Garamond"/>
          <w:b/>
          <w:sz w:val="24"/>
        </w:rPr>
      </w:pPr>
      <w:r w:rsidRPr="00B57972">
        <w:rPr>
          <w:rFonts w:ascii="Garamond" w:hAnsi="Garamond"/>
          <w:b/>
          <w:sz w:val="24"/>
        </w:rPr>
        <w:t xml:space="preserve">C: </w:t>
      </w:r>
      <w:r w:rsidRPr="00B57972">
        <w:rPr>
          <w:rFonts w:ascii="Garamond" w:hAnsi="Garamond"/>
          <w:b/>
          <w:sz w:val="24"/>
        </w:rPr>
        <w:tab/>
      </w:r>
      <w:r w:rsidRPr="00B57972">
        <w:rPr>
          <w:rFonts w:ascii="Garamond" w:hAnsi="Garamond"/>
          <w:b/>
          <w:sz w:val="24"/>
        </w:rPr>
        <w:t xml:space="preserve">By your Spirit, O Lord, grant them patience and endurance. </w:t>
      </w:r>
    </w:p>
    <w:p w:rsidR="00B57972" w:rsidRPr="00B57972" w:rsidRDefault="00B57972" w:rsidP="00B57972">
      <w:pPr>
        <w:autoSpaceDE w:val="0"/>
        <w:autoSpaceDN w:val="0"/>
        <w:adjustRightInd w:val="0"/>
        <w:spacing w:after="0"/>
        <w:ind w:left="540" w:hanging="540"/>
        <w:rPr>
          <w:rFonts w:ascii="Garamond" w:hAnsi="Garamond"/>
          <w:sz w:val="24"/>
        </w:rPr>
      </w:pPr>
      <w:r w:rsidRPr="00B57972">
        <w:rPr>
          <w:rFonts w:ascii="Garamond" w:hAnsi="Garamond"/>
          <w:sz w:val="24"/>
        </w:rPr>
        <w:t xml:space="preserve">M: </w:t>
      </w:r>
      <w:r w:rsidRPr="00B57972">
        <w:rPr>
          <w:rFonts w:ascii="Garamond" w:hAnsi="Garamond"/>
          <w:sz w:val="24"/>
        </w:rPr>
        <w:tab/>
      </w:r>
      <w:r w:rsidRPr="00B57972">
        <w:rPr>
          <w:rFonts w:ascii="Garamond" w:hAnsi="Garamond"/>
          <w:sz w:val="24"/>
        </w:rPr>
        <w:t xml:space="preserve">Let us pray for those who carry heavy burdens in life: the sick and the chronically ill, </w:t>
      </w:r>
      <w:proofErr w:type="gramStart"/>
      <w:r w:rsidRPr="00B57972">
        <w:rPr>
          <w:rFonts w:ascii="Garamond" w:hAnsi="Garamond"/>
          <w:sz w:val="24"/>
        </w:rPr>
        <w:t>the</w:t>
      </w:r>
      <w:proofErr w:type="gramEnd"/>
      <w:r w:rsidRPr="00B57972">
        <w:rPr>
          <w:rFonts w:ascii="Garamond" w:hAnsi="Garamond"/>
          <w:sz w:val="24"/>
        </w:rPr>
        <w:t xml:space="preserve"> depressed and the lonely, those torn by conflict in personal relationships, those victimized by war and injustice, and all who face the terrors of life with a heavy heart. </w:t>
      </w:r>
    </w:p>
    <w:p w:rsidR="00B57972" w:rsidRPr="00B57972" w:rsidRDefault="00B57972" w:rsidP="00B57972">
      <w:pPr>
        <w:autoSpaceDE w:val="0"/>
        <w:autoSpaceDN w:val="0"/>
        <w:adjustRightInd w:val="0"/>
        <w:spacing w:after="0"/>
        <w:ind w:left="540" w:hanging="540"/>
        <w:rPr>
          <w:rFonts w:ascii="Garamond" w:hAnsi="Garamond"/>
          <w:b/>
          <w:sz w:val="24"/>
        </w:rPr>
      </w:pPr>
      <w:r w:rsidRPr="00B57972">
        <w:rPr>
          <w:rFonts w:ascii="Garamond" w:hAnsi="Garamond"/>
          <w:b/>
          <w:sz w:val="24"/>
        </w:rPr>
        <w:t xml:space="preserve">C: </w:t>
      </w:r>
      <w:r w:rsidRPr="00B57972">
        <w:rPr>
          <w:rFonts w:ascii="Garamond" w:hAnsi="Garamond"/>
          <w:b/>
          <w:sz w:val="24"/>
        </w:rPr>
        <w:tab/>
      </w:r>
      <w:r w:rsidRPr="00B57972">
        <w:rPr>
          <w:rFonts w:ascii="Garamond" w:hAnsi="Garamond"/>
          <w:b/>
          <w:sz w:val="24"/>
        </w:rPr>
        <w:t xml:space="preserve">Grant them peace, O Lord, and in your mercy, be their guardian and friend, their comfort and hope. </w:t>
      </w:r>
    </w:p>
    <w:p w:rsidR="00B57972" w:rsidRPr="00B57972" w:rsidRDefault="00B57972" w:rsidP="00B57972">
      <w:pPr>
        <w:autoSpaceDE w:val="0"/>
        <w:autoSpaceDN w:val="0"/>
        <w:adjustRightInd w:val="0"/>
        <w:spacing w:after="0"/>
        <w:ind w:left="540" w:hanging="540"/>
        <w:rPr>
          <w:rFonts w:ascii="Garamond" w:hAnsi="Garamond"/>
          <w:sz w:val="24"/>
        </w:rPr>
      </w:pPr>
      <w:r w:rsidRPr="00B57972">
        <w:rPr>
          <w:rFonts w:ascii="Garamond" w:hAnsi="Garamond"/>
          <w:sz w:val="24"/>
        </w:rPr>
        <w:t xml:space="preserve">M: </w:t>
      </w:r>
      <w:r w:rsidRPr="00B57972">
        <w:rPr>
          <w:rFonts w:ascii="Garamond" w:hAnsi="Garamond"/>
          <w:sz w:val="24"/>
        </w:rPr>
        <w:tab/>
      </w:r>
      <w:r w:rsidRPr="00B57972">
        <w:rPr>
          <w:rFonts w:ascii="Garamond" w:hAnsi="Garamond"/>
          <w:sz w:val="24"/>
        </w:rPr>
        <w:t xml:space="preserve">Let us pray for those who care for others: pastors and counselors; physicians and nurses; social workers and caring friends; all who feed the hungry, comfort the hurting, and stand beside the dying. </w:t>
      </w:r>
    </w:p>
    <w:p w:rsidR="00B57972" w:rsidRPr="00B57972" w:rsidRDefault="00B57972" w:rsidP="00B57972">
      <w:pPr>
        <w:autoSpaceDE w:val="0"/>
        <w:autoSpaceDN w:val="0"/>
        <w:adjustRightInd w:val="0"/>
        <w:spacing w:after="0"/>
        <w:ind w:left="540" w:hanging="540"/>
        <w:rPr>
          <w:rFonts w:ascii="Garamond" w:hAnsi="Garamond"/>
          <w:b/>
          <w:sz w:val="24"/>
        </w:rPr>
      </w:pPr>
      <w:r w:rsidRPr="00B57972">
        <w:rPr>
          <w:rFonts w:ascii="Garamond" w:hAnsi="Garamond"/>
          <w:b/>
          <w:sz w:val="24"/>
        </w:rPr>
        <w:t xml:space="preserve">C: </w:t>
      </w:r>
      <w:r w:rsidRPr="00B57972">
        <w:rPr>
          <w:rFonts w:ascii="Garamond" w:hAnsi="Garamond"/>
          <w:b/>
          <w:sz w:val="24"/>
        </w:rPr>
        <w:tab/>
      </w:r>
      <w:r w:rsidRPr="00B57972">
        <w:rPr>
          <w:rFonts w:ascii="Garamond" w:hAnsi="Garamond"/>
          <w:b/>
          <w:sz w:val="24"/>
        </w:rPr>
        <w:t xml:space="preserve">Strengthen them in their work, O Lord, and do not let them become weary in doing </w:t>
      </w:r>
      <w:proofErr w:type="gramStart"/>
      <w:r w:rsidRPr="00B57972">
        <w:rPr>
          <w:rFonts w:ascii="Garamond" w:hAnsi="Garamond"/>
          <w:b/>
          <w:sz w:val="24"/>
        </w:rPr>
        <w:t>good</w:t>
      </w:r>
      <w:proofErr w:type="gramEnd"/>
      <w:r w:rsidRPr="00B57972">
        <w:rPr>
          <w:rFonts w:ascii="Garamond" w:hAnsi="Garamond"/>
          <w:b/>
          <w:sz w:val="24"/>
        </w:rPr>
        <w:t xml:space="preserve">. </w:t>
      </w:r>
    </w:p>
    <w:p w:rsidR="00B57972" w:rsidRPr="00B57972" w:rsidRDefault="00B57972" w:rsidP="00B57972">
      <w:pPr>
        <w:autoSpaceDE w:val="0"/>
        <w:autoSpaceDN w:val="0"/>
        <w:adjustRightInd w:val="0"/>
        <w:spacing w:after="0"/>
        <w:ind w:left="540" w:hanging="540"/>
        <w:rPr>
          <w:rFonts w:ascii="Garamond" w:hAnsi="Garamond"/>
          <w:sz w:val="24"/>
        </w:rPr>
      </w:pPr>
      <w:proofErr w:type="gramStart"/>
      <w:r w:rsidRPr="00B57972">
        <w:rPr>
          <w:rFonts w:ascii="Garamond" w:hAnsi="Garamond"/>
          <w:i/>
          <w:sz w:val="24"/>
        </w:rPr>
        <w:t>Special prayers and intercessions.</w:t>
      </w:r>
      <w:proofErr w:type="gramEnd"/>
      <w:r w:rsidRPr="00B57972">
        <w:rPr>
          <w:rFonts w:ascii="Garamond" w:hAnsi="Garamond"/>
          <w:sz w:val="24"/>
        </w:rPr>
        <w:t xml:space="preserve"> </w:t>
      </w:r>
    </w:p>
    <w:p w:rsidR="00B57972" w:rsidRPr="00B57972" w:rsidRDefault="00B57972" w:rsidP="00B57972">
      <w:pPr>
        <w:autoSpaceDE w:val="0"/>
        <w:autoSpaceDN w:val="0"/>
        <w:adjustRightInd w:val="0"/>
        <w:spacing w:after="0"/>
        <w:ind w:left="540" w:hanging="540"/>
        <w:rPr>
          <w:rFonts w:ascii="Garamond" w:hAnsi="Garamond"/>
          <w:sz w:val="24"/>
        </w:rPr>
      </w:pPr>
      <w:r w:rsidRPr="00B57972">
        <w:rPr>
          <w:rFonts w:ascii="Garamond" w:hAnsi="Garamond"/>
          <w:sz w:val="24"/>
        </w:rPr>
        <w:t xml:space="preserve">M: </w:t>
      </w:r>
      <w:r w:rsidRPr="00B57972">
        <w:rPr>
          <w:rFonts w:ascii="Garamond" w:hAnsi="Garamond"/>
          <w:sz w:val="24"/>
        </w:rPr>
        <w:tab/>
      </w:r>
      <w:r w:rsidRPr="00B57972">
        <w:rPr>
          <w:rFonts w:ascii="Garamond" w:hAnsi="Garamond"/>
          <w:sz w:val="24"/>
        </w:rPr>
        <w:t xml:space="preserve">Hear us, Lord, as we bring you our private petitions. </w:t>
      </w:r>
    </w:p>
    <w:p w:rsidR="00B57972" w:rsidRPr="00B57972" w:rsidRDefault="00B57972" w:rsidP="00B57972">
      <w:pPr>
        <w:autoSpaceDE w:val="0"/>
        <w:autoSpaceDN w:val="0"/>
        <w:adjustRightInd w:val="0"/>
        <w:spacing w:after="0"/>
        <w:ind w:left="540" w:hanging="540"/>
        <w:rPr>
          <w:rFonts w:ascii="Garamond" w:hAnsi="Garamond"/>
          <w:sz w:val="24"/>
        </w:rPr>
      </w:pPr>
      <w:proofErr w:type="gramStart"/>
      <w:r w:rsidRPr="00B57972">
        <w:rPr>
          <w:rFonts w:ascii="Garamond" w:hAnsi="Garamond"/>
          <w:i/>
          <w:sz w:val="24"/>
        </w:rPr>
        <w:t>Silent Prayer.</w:t>
      </w:r>
      <w:proofErr w:type="gramEnd"/>
      <w:r w:rsidRPr="00B57972">
        <w:rPr>
          <w:rFonts w:ascii="Garamond" w:hAnsi="Garamond"/>
          <w:sz w:val="24"/>
        </w:rPr>
        <w:t xml:space="preserve"> </w:t>
      </w:r>
    </w:p>
    <w:p w:rsidR="00B57972" w:rsidRPr="00B57972" w:rsidRDefault="00B57972" w:rsidP="00B57972">
      <w:pPr>
        <w:autoSpaceDE w:val="0"/>
        <w:autoSpaceDN w:val="0"/>
        <w:adjustRightInd w:val="0"/>
        <w:spacing w:after="0"/>
        <w:ind w:left="540" w:hanging="540"/>
        <w:rPr>
          <w:rFonts w:ascii="Garamond" w:hAnsi="Garamond"/>
          <w:sz w:val="24"/>
        </w:rPr>
      </w:pPr>
      <w:r w:rsidRPr="00B57972">
        <w:rPr>
          <w:rFonts w:ascii="Garamond" w:hAnsi="Garamond"/>
          <w:sz w:val="24"/>
        </w:rPr>
        <w:t xml:space="preserve">M: </w:t>
      </w:r>
      <w:r w:rsidRPr="00B57972">
        <w:rPr>
          <w:rFonts w:ascii="Garamond" w:hAnsi="Garamond"/>
          <w:sz w:val="24"/>
        </w:rPr>
        <w:tab/>
      </w:r>
      <w:r w:rsidRPr="00B57972">
        <w:rPr>
          <w:rFonts w:ascii="Garamond" w:hAnsi="Garamond"/>
          <w:sz w:val="24"/>
        </w:rPr>
        <w:t>Help us run with perseverance the race marked out for us. Keep us faithful even to the point of death, that we may receive the crown of life, through Jesus Christ, our Lord.</w:t>
      </w:r>
    </w:p>
    <w:p w:rsidR="008F42C4" w:rsidRPr="00B57972" w:rsidRDefault="008F42C4" w:rsidP="00B57972">
      <w:pPr>
        <w:autoSpaceDE w:val="0"/>
        <w:autoSpaceDN w:val="0"/>
        <w:adjustRightInd w:val="0"/>
        <w:spacing w:after="0"/>
        <w:ind w:left="540" w:hanging="540"/>
        <w:rPr>
          <w:rFonts w:ascii="Garamond" w:hAnsi="Garamond"/>
          <w:sz w:val="24"/>
        </w:rPr>
      </w:pPr>
      <w:r w:rsidRPr="00B57972">
        <w:rPr>
          <w:rFonts w:ascii="Garamond" w:hAnsi="Garamond"/>
          <w:b/>
          <w:sz w:val="24"/>
        </w:rPr>
        <w:t xml:space="preserve">C: </w:t>
      </w:r>
      <w:r w:rsidR="00B57972" w:rsidRPr="00B57972">
        <w:rPr>
          <w:rFonts w:ascii="Garamond" w:hAnsi="Garamond"/>
          <w:b/>
          <w:sz w:val="24"/>
        </w:rPr>
        <w:tab/>
      </w:r>
      <w:r w:rsidRPr="00B57972">
        <w:rPr>
          <w:rFonts w:ascii="Garamond" w:hAnsi="Garamond"/>
          <w:b/>
          <w:sz w:val="24"/>
        </w:rPr>
        <w:t>Amen.</w:t>
      </w:r>
    </w:p>
    <w:p w:rsidR="00A132BB" w:rsidRPr="008004C8" w:rsidRDefault="00A132BB" w:rsidP="002C63D9">
      <w:pPr>
        <w:tabs>
          <w:tab w:val="left" w:pos="450"/>
          <w:tab w:val="right" w:pos="8640"/>
        </w:tabs>
        <w:autoSpaceDE w:val="0"/>
        <w:autoSpaceDN w:val="0"/>
        <w:adjustRightInd w:val="0"/>
        <w:spacing w:after="0"/>
        <w:ind w:left="360" w:hanging="360"/>
        <w:rPr>
          <w:rFonts w:ascii="Garamond" w:hAnsi="Garamond" w:cs="Arial"/>
          <w:b/>
          <w:bCs/>
          <w:sz w:val="24"/>
          <w:szCs w:val="24"/>
        </w:rPr>
      </w:pPr>
      <w:r w:rsidRPr="008004C8">
        <w:rPr>
          <w:rFonts w:ascii="Garamond" w:hAnsi="Garamond" w:cs="Arial"/>
          <w:b/>
          <w:bCs/>
          <w:sz w:val="24"/>
          <w:szCs w:val="24"/>
        </w:rPr>
        <w:t>LORD’S PRAYER</w:t>
      </w:r>
    </w:p>
    <w:p w:rsidR="0005205D" w:rsidRPr="008004C8" w:rsidRDefault="00A132BB" w:rsidP="002C63D9">
      <w:pPr>
        <w:tabs>
          <w:tab w:val="right" w:pos="8640"/>
        </w:tabs>
        <w:spacing w:after="0"/>
        <w:ind w:left="720" w:hanging="360"/>
        <w:rPr>
          <w:rFonts w:ascii="Garamond" w:hAnsi="Garamond" w:cs="Arial"/>
          <w:b/>
          <w:sz w:val="24"/>
          <w:szCs w:val="24"/>
        </w:rPr>
      </w:pPr>
      <w:r w:rsidRPr="008004C8">
        <w:rPr>
          <w:rFonts w:ascii="Garamond" w:hAnsi="Garamond" w:cs="Arial"/>
          <w:b/>
          <w:sz w:val="24"/>
          <w:szCs w:val="24"/>
        </w:rPr>
        <w:t xml:space="preserve">Our Father, who art in heaven, </w:t>
      </w:r>
    </w:p>
    <w:p w:rsidR="00A132BB" w:rsidRPr="008004C8" w:rsidRDefault="00A132BB" w:rsidP="002C63D9">
      <w:pPr>
        <w:tabs>
          <w:tab w:val="right" w:pos="8640"/>
        </w:tabs>
        <w:spacing w:after="0"/>
        <w:ind w:left="720"/>
        <w:rPr>
          <w:rFonts w:ascii="Garamond" w:hAnsi="Garamond" w:cs="Arial"/>
          <w:b/>
          <w:sz w:val="24"/>
          <w:szCs w:val="24"/>
        </w:rPr>
      </w:pPr>
      <w:proofErr w:type="gramStart"/>
      <w:r w:rsidRPr="008004C8">
        <w:rPr>
          <w:rFonts w:ascii="Garamond" w:hAnsi="Garamond" w:cs="Arial"/>
          <w:b/>
          <w:sz w:val="24"/>
          <w:szCs w:val="24"/>
        </w:rPr>
        <w:t>hallowed</w:t>
      </w:r>
      <w:proofErr w:type="gramEnd"/>
      <w:r w:rsidRPr="008004C8">
        <w:rPr>
          <w:rFonts w:ascii="Garamond" w:hAnsi="Garamond" w:cs="Arial"/>
          <w:b/>
          <w:sz w:val="24"/>
          <w:szCs w:val="24"/>
        </w:rPr>
        <w:t xml:space="preserve"> be thy name.  </w:t>
      </w:r>
    </w:p>
    <w:p w:rsidR="0005205D" w:rsidRPr="008004C8" w:rsidRDefault="00A132BB" w:rsidP="002C63D9">
      <w:pPr>
        <w:tabs>
          <w:tab w:val="right" w:pos="8640"/>
        </w:tabs>
        <w:spacing w:after="0"/>
        <w:ind w:left="720"/>
        <w:rPr>
          <w:rFonts w:ascii="Garamond" w:hAnsi="Garamond" w:cs="Arial"/>
          <w:b/>
          <w:sz w:val="24"/>
          <w:szCs w:val="24"/>
        </w:rPr>
      </w:pPr>
      <w:proofErr w:type="gramStart"/>
      <w:r w:rsidRPr="008004C8">
        <w:rPr>
          <w:rFonts w:ascii="Garamond" w:hAnsi="Garamond" w:cs="Arial"/>
          <w:b/>
          <w:sz w:val="24"/>
          <w:szCs w:val="24"/>
        </w:rPr>
        <w:t>Thy kingdom come.</w:t>
      </w:r>
      <w:proofErr w:type="gramEnd"/>
      <w:r w:rsidRPr="008004C8">
        <w:rPr>
          <w:rFonts w:ascii="Garamond" w:hAnsi="Garamond" w:cs="Arial"/>
          <w:b/>
          <w:sz w:val="24"/>
          <w:szCs w:val="24"/>
        </w:rPr>
        <w:t xml:space="preserve">  </w:t>
      </w:r>
    </w:p>
    <w:p w:rsidR="0005205D" w:rsidRPr="008004C8" w:rsidRDefault="00A132BB" w:rsidP="002C63D9">
      <w:pPr>
        <w:tabs>
          <w:tab w:val="right" w:pos="8640"/>
        </w:tabs>
        <w:spacing w:after="0"/>
        <w:ind w:left="720"/>
        <w:rPr>
          <w:rFonts w:ascii="Garamond" w:hAnsi="Garamond" w:cs="Arial"/>
          <w:b/>
          <w:sz w:val="24"/>
          <w:szCs w:val="24"/>
        </w:rPr>
      </w:pPr>
      <w:r w:rsidRPr="008004C8">
        <w:rPr>
          <w:rFonts w:ascii="Garamond" w:hAnsi="Garamond" w:cs="Arial"/>
          <w:b/>
          <w:sz w:val="24"/>
          <w:szCs w:val="24"/>
        </w:rPr>
        <w:lastRenderedPageBreak/>
        <w:t xml:space="preserve">Thy will be done, </w:t>
      </w:r>
    </w:p>
    <w:p w:rsidR="00A132BB" w:rsidRPr="008004C8" w:rsidRDefault="00A132BB" w:rsidP="002C63D9">
      <w:pPr>
        <w:tabs>
          <w:tab w:val="right" w:pos="8640"/>
        </w:tabs>
        <w:spacing w:after="0"/>
        <w:ind w:left="720" w:firstLine="360"/>
        <w:rPr>
          <w:rFonts w:ascii="Garamond" w:hAnsi="Garamond" w:cs="Arial"/>
          <w:b/>
          <w:sz w:val="24"/>
          <w:szCs w:val="24"/>
        </w:rPr>
      </w:pPr>
      <w:proofErr w:type="gramStart"/>
      <w:r w:rsidRPr="008004C8">
        <w:rPr>
          <w:rFonts w:ascii="Garamond" w:hAnsi="Garamond" w:cs="Arial"/>
          <w:b/>
          <w:sz w:val="24"/>
          <w:szCs w:val="24"/>
        </w:rPr>
        <w:t>on</w:t>
      </w:r>
      <w:proofErr w:type="gramEnd"/>
      <w:r w:rsidRPr="008004C8">
        <w:rPr>
          <w:rFonts w:ascii="Garamond" w:hAnsi="Garamond" w:cs="Arial"/>
          <w:b/>
          <w:sz w:val="24"/>
          <w:szCs w:val="24"/>
        </w:rPr>
        <w:t xml:space="preserve"> earth as it is in heaven.  </w:t>
      </w:r>
    </w:p>
    <w:p w:rsidR="00A132BB" w:rsidRPr="008004C8" w:rsidRDefault="00A132BB" w:rsidP="002C63D9">
      <w:pPr>
        <w:tabs>
          <w:tab w:val="right" w:pos="8640"/>
        </w:tabs>
        <w:spacing w:after="0"/>
        <w:ind w:left="720" w:hanging="360"/>
        <w:rPr>
          <w:rFonts w:ascii="Garamond" w:hAnsi="Garamond" w:cs="Arial"/>
          <w:b/>
          <w:sz w:val="24"/>
          <w:szCs w:val="24"/>
        </w:rPr>
      </w:pPr>
      <w:r w:rsidRPr="008004C8">
        <w:rPr>
          <w:rFonts w:ascii="Garamond" w:hAnsi="Garamond" w:cs="Arial"/>
          <w:b/>
          <w:sz w:val="24"/>
          <w:szCs w:val="24"/>
        </w:rPr>
        <w:t>Give us this day our daily bread;</w:t>
      </w:r>
    </w:p>
    <w:p w:rsidR="00A132BB" w:rsidRPr="008004C8" w:rsidRDefault="00A132BB" w:rsidP="002C63D9">
      <w:pPr>
        <w:tabs>
          <w:tab w:val="right" w:pos="8640"/>
        </w:tabs>
        <w:spacing w:after="0"/>
        <w:ind w:left="720" w:hanging="360"/>
        <w:rPr>
          <w:rFonts w:ascii="Garamond" w:hAnsi="Garamond" w:cs="Arial"/>
          <w:b/>
          <w:sz w:val="24"/>
          <w:szCs w:val="24"/>
        </w:rPr>
      </w:pPr>
      <w:proofErr w:type="gramStart"/>
      <w:r w:rsidRPr="008004C8">
        <w:rPr>
          <w:rFonts w:ascii="Garamond" w:hAnsi="Garamond" w:cs="Arial"/>
          <w:b/>
          <w:sz w:val="24"/>
          <w:szCs w:val="24"/>
        </w:rPr>
        <w:t>and</w:t>
      </w:r>
      <w:proofErr w:type="gramEnd"/>
      <w:r w:rsidRPr="008004C8">
        <w:rPr>
          <w:rFonts w:ascii="Garamond" w:hAnsi="Garamond" w:cs="Arial"/>
          <w:b/>
          <w:sz w:val="24"/>
          <w:szCs w:val="24"/>
        </w:rPr>
        <w:t xml:space="preserve"> forgive us our trespasses, </w:t>
      </w:r>
    </w:p>
    <w:p w:rsidR="0005205D" w:rsidRPr="008004C8" w:rsidRDefault="00A132BB" w:rsidP="002C63D9">
      <w:pPr>
        <w:tabs>
          <w:tab w:val="right" w:pos="8640"/>
        </w:tabs>
        <w:spacing w:after="0"/>
        <w:ind w:left="720"/>
        <w:rPr>
          <w:rFonts w:ascii="Garamond" w:hAnsi="Garamond" w:cs="Arial"/>
          <w:b/>
          <w:sz w:val="24"/>
          <w:szCs w:val="24"/>
        </w:rPr>
      </w:pPr>
      <w:proofErr w:type="gramStart"/>
      <w:r w:rsidRPr="008004C8">
        <w:rPr>
          <w:rFonts w:ascii="Garamond" w:hAnsi="Garamond" w:cs="Arial"/>
          <w:b/>
          <w:sz w:val="24"/>
          <w:szCs w:val="24"/>
        </w:rPr>
        <w:t>as</w:t>
      </w:r>
      <w:proofErr w:type="gramEnd"/>
      <w:r w:rsidRPr="008004C8">
        <w:rPr>
          <w:rFonts w:ascii="Garamond" w:hAnsi="Garamond" w:cs="Arial"/>
          <w:b/>
          <w:sz w:val="24"/>
          <w:szCs w:val="24"/>
        </w:rPr>
        <w:t xml:space="preserve"> we forgive those </w:t>
      </w:r>
    </w:p>
    <w:p w:rsidR="00A132BB" w:rsidRPr="008004C8" w:rsidRDefault="00A132BB" w:rsidP="002C63D9">
      <w:pPr>
        <w:tabs>
          <w:tab w:val="right" w:pos="8640"/>
        </w:tabs>
        <w:spacing w:after="0"/>
        <w:ind w:left="720"/>
        <w:rPr>
          <w:rFonts w:ascii="Garamond" w:hAnsi="Garamond" w:cs="Arial"/>
          <w:b/>
          <w:sz w:val="24"/>
          <w:szCs w:val="24"/>
        </w:rPr>
      </w:pPr>
      <w:proofErr w:type="gramStart"/>
      <w:r w:rsidRPr="008004C8">
        <w:rPr>
          <w:rFonts w:ascii="Garamond" w:hAnsi="Garamond" w:cs="Arial"/>
          <w:b/>
          <w:sz w:val="24"/>
          <w:szCs w:val="24"/>
        </w:rPr>
        <w:t>who</w:t>
      </w:r>
      <w:proofErr w:type="gramEnd"/>
      <w:r w:rsidRPr="008004C8">
        <w:rPr>
          <w:rFonts w:ascii="Garamond" w:hAnsi="Garamond" w:cs="Arial"/>
          <w:b/>
          <w:sz w:val="24"/>
          <w:szCs w:val="24"/>
        </w:rPr>
        <w:t xml:space="preserve"> trespass against us;  </w:t>
      </w:r>
    </w:p>
    <w:p w:rsidR="0005205D" w:rsidRPr="008004C8" w:rsidRDefault="00A132BB" w:rsidP="002C63D9">
      <w:pPr>
        <w:tabs>
          <w:tab w:val="right" w:pos="8640"/>
        </w:tabs>
        <w:spacing w:after="0"/>
        <w:ind w:left="720" w:hanging="360"/>
        <w:rPr>
          <w:rFonts w:ascii="Garamond" w:hAnsi="Garamond" w:cs="Arial"/>
          <w:b/>
          <w:sz w:val="24"/>
          <w:szCs w:val="24"/>
        </w:rPr>
      </w:pPr>
      <w:proofErr w:type="gramStart"/>
      <w:r w:rsidRPr="008004C8">
        <w:rPr>
          <w:rFonts w:ascii="Garamond" w:hAnsi="Garamond" w:cs="Arial"/>
          <w:b/>
          <w:sz w:val="24"/>
          <w:szCs w:val="24"/>
        </w:rPr>
        <w:t>and</w:t>
      </w:r>
      <w:proofErr w:type="gramEnd"/>
      <w:r w:rsidRPr="008004C8">
        <w:rPr>
          <w:rFonts w:ascii="Garamond" w:hAnsi="Garamond" w:cs="Arial"/>
          <w:b/>
          <w:sz w:val="24"/>
          <w:szCs w:val="24"/>
        </w:rPr>
        <w:t xml:space="preserve"> lead us not into temptation, </w:t>
      </w:r>
    </w:p>
    <w:p w:rsidR="00A132BB" w:rsidRPr="008004C8" w:rsidRDefault="00A132BB" w:rsidP="002C63D9">
      <w:pPr>
        <w:tabs>
          <w:tab w:val="right" w:pos="8640"/>
        </w:tabs>
        <w:spacing w:after="0"/>
        <w:ind w:left="720" w:hanging="360"/>
        <w:rPr>
          <w:rFonts w:ascii="Garamond" w:hAnsi="Garamond" w:cs="Arial"/>
          <w:b/>
          <w:sz w:val="24"/>
          <w:szCs w:val="24"/>
        </w:rPr>
      </w:pPr>
      <w:proofErr w:type="gramStart"/>
      <w:r w:rsidRPr="008004C8">
        <w:rPr>
          <w:rFonts w:ascii="Garamond" w:hAnsi="Garamond" w:cs="Arial"/>
          <w:b/>
          <w:sz w:val="24"/>
          <w:szCs w:val="24"/>
        </w:rPr>
        <w:t>but</w:t>
      </w:r>
      <w:proofErr w:type="gramEnd"/>
      <w:r w:rsidRPr="008004C8">
        <w:rPr>
          <w:rFonts w:ascii="Garamond" w:hAnsi="Garamond" w:cs="Arial"/>
          <w:b/>
          <w:sz w:val="24"/>
          <w:szCs w:val="24"/>
        </w:rPr>
        <w:t xml:space="preserve"> deliver us from evil.  </w:t>
      </w:r>
    </w:p>
    <w:p w:rsidR="0005205D" w:rsidRPr="008004C8" w:rsidRDefault="00A132BB" w:rsidP="002C63D9">
      <w:pPr>
        <w:tabs>
          <w:tab w:val="right" w:pos="8640"/>
        </w:tabs>
        <w:spacing w:after="0"/>
        <w:ind w:left="720" w:hanging="360"/>
        <w:rPr>
          <w:rFonts w:ascii="Garamond" w:hAnsi="Garamond" w:cs="Arial"/>
          <w:b/>
          <w:sz w:val="24"/>
          <w:szCs w:val="24"/>
        </w:rPr>
      </w:pPr>
      <w:r w:rsidRPr="008004C8">
        <w:rPr>
          <w:rFonts w:ascii="Garamond" w:hAnsi="Garamond" w:cs="Arial"/>
          <w:b/>
          <w:sz w:val="24"/>
          <w:szCs w:val="24"/>
        </w:rPr>
        <w:t xml:space="preserve">For </w:t>
      </w:r>
      <w:proofErr w:type="spellStart"/>
      <w:r w:rsidRPr="008004C8">
        <w:rPr>
          <w:rFonts w:ascii="Garamond" w:hAnsi="Garamond" w:cs="Arial"/>
          <w:b/>
          <w:sz w:val="24"/>
          <w:szCs w:val="24"/>
        </w:rPr>
        <w:t>thine</w:t>
      </w:r>
      <w:proofErr w:type="spellEnd"/>
      <w:r w:rsidRPr="008004C8">
        <w:rPr>
          <w:rFonts w:ascii="Garamond" w:hAnsi="Garamond" w:cs="Arial"/>
          <w:b/>
          <w:sz w:val="24"/>
          <w:szCs w:val="24"/>
        </w:rPr>
        <w:t xml:space="preserve"> is the kingdom</w:t>
      </w:r>
    </w:p>
    <w:p w:rsidR="00A132BB" w:rsidRPr="008004C8" w:rsidRDefault="00A132BB" w:rsidP="002C63D9">
      <w:pPr>
        <w:tabs>
          <w:tab w:val="right" w:pos="8640"/>
        </w:tabs>
        <w:spacing w:after="0"/>
        <w:ind w:left="720" w:hanging="360"/>
        <w:rPr>
          <w:rFonts w:ascii="Garamond" w:hAnsi="Garamond" w:cs="Arial"/>
          <w:b/>
          <w:sz w:val="24"/>
          <w:szCs w:val="24"/>
        </w:rPr>
      </w:pPr>
      <w:proofErr w:type="gramStart"/>
      <w:r w:rsidRPr="008004C8">
        <w:rPr>
          <w:rFonts w:ascii="Garamond" w:hAnsi="Garamond" w:cs="Arial"/>
          <w:b/>
          <w:sz w:val="24"/>
          <w:szCs w:val="24"/>
        </w:rPr>
        <w:t>and</w:t>
      </w:r>
      <w:proofErr w:type="gramEnd"/>
      <w:r w:rsidRPr="008004C8">
        <w:rPr>
          <w:rFonts w:ascii="Garamond" w:hAnsi="Garamond" w:cs="Arial"/>
          <w:b/>
          <w:sz w:val="24"/>
          <w:szCs w:val="24"/>
        </w:rPr>
        <w:t xml:space="preserve"> the power</w:t>
      </w:r>
      <w:r w:rsidR="0005205D" w:rsidRPr="008004C8">
        <w:rPr>
          <w:rFonts w:ascii="Garamond" w:hAnsi="Garamond" w:cs="Arial"/>
          <w:b/>
          <w:sz w:val="24"/>
          <w:szCs w:val="24"/>
        </w:rPr>
        <w:t xml:space="preserve"> and the glory</w:t>
      </w:r>
      <w:r w:rsidRPr="008004C8">
        <w:rPr>
          <w:rFonts w:ascii="Garamond" w:hAnsi="Garamond" w:cs="Arial"/>
          <w:b/>
          <w:sz w:val="24"/>
          <w:szCs w:val="24"/>
        </w:rPr>
        <w:t xml:space="preserve"> </w:t>
      </w:r>
    </w:p>
    <w:p w:rsidR="00A132BB" w:rsidRPr="008004C8" w:rsidRDefault="00A132BB" w:rsidP="002C63D9">
      <w:pPr>
        <w:tabs>
          <w:tab w:val="right" w:pos="8640"/>
        </w:tabs>
        <w:spacing w:after="0"/>
        <w:ind w:left="720"/>
        <w:rPr>
          <w:rFonts w:ascii="Garamond" w:hAnsi="Garamond" w:cs="Arial"/>
          <w:b/>
          <w:sz w:val="24"/>
          <w:szCs w:val="24"/>
        </w:rPr>
      </w:pPr>
      <w:proofErr w:type="gramStart"/>
      <w:r w:rsidRPr="008004C8">
        <w:rPr>
          <w:rFonts w:ascii="Garamond" w:hAnsi="Garamond" w:cs="Arial"/>
          <w:b/>
          <w:sz w:val="24"/>
          <w:szCs w:val="24"/>
        </w:rPr>
        <w:t>forever</w:t>
      </w:r>
      <w:proofErr w:type="gramEnd"/>
      <w:r w:rsidRPr="008004C8">
        <w:rPr>
          <w:rFonts w:ascii="Garamond" w:hAnsi="Garamond" w:cs="Arial"/>
          <w:b/>
          <w:sz w:val="24"/>
          <w:szCs w:val="24"/>
        </w:rPr>
        <w:t xml:space="preserve"> and ever. Amen.</w:t>
      </w:r>
    </w:p>
    <w:p w:rsidR="00087AEC" w:rsidRPr="00087AEC" w:rsidRDefault="002C63D9" w:rsidP="00087AEC">
      <w:pPr>
        <w:pStyle w:val="Heading2"/>
        <w:shd w:val="clear" w:color="auto" w:fill="FFFFFF"/>
        <w:tabs>
          <w:tab w:val="right" w:pos="8640"/>
        </w:tabs>
        <w:spacing w:before="0" w:after="0" w:line="276" w:lineRule="auto"/>
        <w:ind w:right="1440"/>
        <w:rPr>
          <w:rFonts w:ascii="Garamond" w:hAnsi="Garamond"/>
          <w:b w:val="0"/>
          <w:sz w:val="24"/>
        </w:rPr>
      </w:pPr>
      <w:r w:rsidRPr="008004C8">
        <w:rPr>
          <w:rFonts w:ascii="Garamond" w:hAnsi="Garamond"/>
          <w:b w:val="0"/>
        </w:rPr>
        <w:t>HYMN</w:t>
      </w:r>
      <w:r w:rsidRPr="008004C8">
        <w:rPr>
          <w:rFonts w:ascii="Garamond" w:hAnsi="Garamond"/>
          <w:b w:val="0"/>
        </w:rPr>
        <w:tab/>
      </w:r>
      <w:r w:rsidR="00087AEC" w:rsidRPr="00087AEC">
        <w:rPr>
          <w:rFonts w:ascii="Garamond" w:hAnsi="Garamond"/>
          <w:b w:val="0"/>
        </w:rPr>
        <w:t>Not All the Blood of Beasts</w:t>
      </w:r>
      <w:r w:rsidR="00087AEC">
        <w:rPr>
          <w:rFonts w:ascii="Garamond" w:hAnsi="Garamond"/>
          <w:b w:val="0"/>
        </w:rPr>
        <w:t xml:space="preserve"> </w:t>
      </w:r>
      <w:r w:rsidR="00087AEC" w:rsidRPr="00087AEC">
        <w:rPr>
          <w:rFonts w:ascii="Garamond" w:hAnsi="Garamond"/>
          <w:b w:val="0"/>
          <w:sz w:val="24"/>
        </w:rPr>
        <w:t>| CW 128</w:t>
      </w:r>
    </w:p>
    <w:p w:rsidR="00087AEC" w:rsidRPr="008004C8" w:rsidRDefault="00087AEC" w:rsidP="00087AEC">
      <w:pPr>
        <w:widowControl w:val="0"/>
        <w:tabs>
          <w:tab w:val="right" w:pos="8640"/>
        </w:tabs>
        <w:autoSpaceDE w:val="0"/>
        <w:autoSpaceDN w:val="0"/>
        <w:adjustRightInd w:val="0"/>
        <w:spacing w:before="240" w:after="0"/>
        <w:jc w:val="center"/>
        <w:rPr>
          <w:rFonts w:ascii="Garamond" w:hAnsi="Garamond" w:cs="Arial"/>
          <w:b/>
          <w:bCs/>
          <w:color w:val="000000"/>
          <w:sz w:val="24"/>
          <w:szCs w:val="24"/>
        </w:rPr>
      </w:pPr>
      <w:r w:rsidRPr="008004C8">
        <w:rPr>
          <w:rFonts w:ascii="Garamond" w:hAnsi="Garamond" w:cs="Arial"/>
          <w:b/>
          <w:bCs/>
          <w:noProof/>
          <w:color w:val="000000"/>
          <w:sz w:val="24"/>
          <w:szCs w:val="24"/>
        </w:rPr>
        <w:drawing>
          <wp:inline distT="0" distB="0" distL="0" distR="0" wp14:anchorId="2E674787" wp14:editId="4B2FC3A2">
            <wp:extent cx="4371700" cy="36973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28.tif"/>
                    <pic:cNvPicPr/>
                  </pic:nvPicPr>
                  <pic:blipFill rotWithShape="1">
                    <a:blip r:embed="rId22" cstate="print">
                      <a:extLst>
                        <a:ext uri="{28A0092B-C50C-407E-A947-70E740481C1C}">
                          <a14:useLocalDpi xmlns:a14="http://schemas.microsoft.com/office/drawing/2010/main" val="0"/>
                        </a:ext>
                      </a:extLst>
                    </a:blip>
                    <a:srcRect t="14048"/>
                    <a:stretch/>
                  </pic:blipFill>
                  <pic:spPr bwMode="auto">
                    <a:xfrm>
                      <a:off x="0" y="0"/>
                      <a:ext cx="4375404" cy="3700489"/>
                    </a:xfrm>
                    <a:prstGeom prst="rect">
                      <a:avLst/>
                    </a:prstGeom>
                    <a:ln>
                      <a:noFill/>
                    </a:ln>
                    <a:extLst>
                      <a:ext uri="{53640926-AAD7-44D8-BBD7-CCE9431645EC}">
                        <a14:shadowObscured xmlns:a14="http://schemas.microsoft.com/office/drawing/2010/main"/>
                      </a:ext>
                    </a:extLst>
                  </pic:spPr>
                </pic:pic>
              </a:graphicData>
            </a:graphic>
          </wp:inline>
        </w:drawing>
      </w:r>
    </w:p>
    <w:p w:rsidR="0092002F" w:rsidRPr="008004C8" w:rsidRDefault="0092002F" w:rsidP="002C63D9">
      <w:pPr>
        <w:pStyle w:val="NormalWeb"/>
        <w:tabs>
          <w:tab w:val="right" w:pos="8640"/>
        </w:tabs>
        <w:spacing w:before="0" w:beforeAutospacing="0" w:after="0" w:afterAutospacing="0" w:line="276" w:lineRule="auto"/>
        <w:rPr>
          <w:rFonts w:ascii="Garamond" w:hAnsi="Garamond"/>
          <w:i/>
        </w:rPr>
      </w:pPr>
    </w:p>
    <w:p w:rsidR="003807B4" w:rsidRPr="008004C8" w:rsidRDefault="003807B4" w:rsidP="002C63D9">
      <w:pPr>
        <w:pStyle w:val="NormalWeb"/>
        <w:tabs>
          <w:tab w:val="right" w:pos="8640"/>
        </w:tabs>
        <w:spacing w:before="0" w:beforeAutospacing="0" w:after="0" w:afterAutospacing="0" w:line="276" w:lineRule="auto"/>
        <w:jc w:val="center"/>
        <w:rPr>
          <w:rFonts w:ascii="Garamond" w:hAnsi="Garamond"/>
          <w:b/>
          <w:noProof/>
        </w:rPr>
      </w:pPr>
    </w:p>
    <w:p w:rsidR="00D01676" w:rsidRPr="008004C8" w:rsidRDefault="00D01676" w:rsidP="002C63D9">
      <w:pPr>
        <w:pStyle w:val="NormalWeb"/>
        <w:tabs>
          <w:tab w:val="right" w:pos="8640"/>
        </w:tabs>
        <w:spacing w:before="0" w:beforeAutospacing="0" w:after="0" w:afterAutospacing="0" w:line="276" w:lineRule="auto"/>
        <w:rPr>
          <w:rFonts w:ascii="Garamond" w:hAnsi="Garamond"/>
          <w:b/>
        </w:rPr>
      </w:pPr>
      <w:r w:rsidRPr="008004C8">
        <w:rPr>
          <w:rFonts w:ascii="Garamond" w:hAnsi="Garamond"/>
          <w:b/>
        </w:rPr>
        <w:t>PRAYER</w:t>
      </w:r>
    </w:p>
    <w:p w:rsidR="00CA0E5C" w:rsidRPr="008004C8" w:rsidRDefault="00F3649F" w:rsidP="002C63D9">
      <w:pPr>
        <w:tabs>
          <w:tab w:val="right" w:pos="8640"/>
        </w:tabs>
        <w:spacing w:after="0"/>
        <w:ind w:left="540" w:hanging="540"/>
        <w:rPr>
          <w:rFonts w:ascii="Garamond" w:hAnsi="Garamond"/>
          <w:sz w:val="24"/>
        </w:rPr>
      </w:pPr>
      <w:r w:rsidRPr="008004C8">
        <w:rPr>
          <w:rFonts w:ascii="Garamond" w:hAnsi="Garamond"/>
          <w:sz w:val="24"/>
        </w:rPr>
        <w:t>M:</w:t>
      </w:r>
      <w:r w:rsidRPr="008004C8">
        <w:rPr>
          <w:rFonts w:ascii="Garamond" w:hAnsi="Garamond"/>
          <w:sz w:val="24"/>
        </w:rPr>
        <w:tab/>
      </w:r>
      <w:r w:rsidR="00CA0E5C" w:rsidRPr="008004C8">
        <w:rPr>
          <w:rFonts w:ascii="Garamond" w:hAnsi="Garamond"/>
          <w:sz w:val="24"/>
        </w:rPr>
        <w:t xml:space="preserve">O Lord God, our heavenly Father, pour out the Holy Spirit on your faithful people. Keep us strong in your grace and truth, protect and comfort us in all temptation, and bestow on us your saving peace, through Jesus Christ, our Lord, who </w:t>
      </w:r>
      <w:proofErr w:type="gramStart"/>
      <w:r w:rsidR="00CA0E5C" w:rsidRPr="008004C8">
        <w:rPr>
          <w:rFonts w:ascii="Garamond" w:hAnsi="Garamond"/>
          <w:sz w:val="24"/>
        </w:rPr>
        <w:t>lives</w:t>
      </w:r>
      <w:proofErr w:type="gramEnd"/>
      <w:r w:rsidR="00CA0E5C" w:rsidRPr="008004C8">
        <w:rPr>
          <w:rFonts w:ascii="Garamond" w:hAnsi="Garamond"/>
          <w:sz w:val="24"/>
        </w:rPr>
        <w:t xml:space="preserve"> and reigns with you and the Holy Spirit, one God, now and forever.</w:t>
      </w:r>
    </w:p>
    <w:p w:rsidR="00F3649F" w:rsidRPr="008004C8" w:rsidRDefault="00F3649F" w:rsidP="002C63D9">
      <w:pPr>
        <w:pStyle w:val="NormalWeb"/>
        <w:tabs>
          <w:tab w:val="right" w:pos="8640"/>
        </w:tabs>
        <w:spacing w:before="0" w:beforeAutospacing="0" w:after="0" w:afterAutospacing="0" w:line="276" w:lineRule="auto"/>
        <w:ind w:left="540" w:hanging="540"/>
        <w:rPr>
          <w:rFonts w:ascii="Garamond" w:hAnsi="Garamond"/>
          <w:b/>
        </w:rPr>
      </w:pPr>
      <w:r w:rsidRPr="008004C8">
        <w:rPr>
          <w:rFonts w:ascii="Garamond" w:hAnsi="Garamond"/>
          <w:b/>
        </w:rPr>
        <w:t>C:</w:t>
      </w:r>
      <w:r w:rsidRPr="008004C8">
        <w:rPr>
          <w:rFonts w:ascii="Garamond" w:hAnsi="Garamond"/>
          <w:b/>
        </w:rPr>
        <w:tab/>
        <w:t xml:space="preserve">Amen. </w:t>
      </w:r>
    </w:p>
    <w:p w:rsidR="00A132BB" w:rsidRPr="008004C8" w:rsidRDefault="00322F46" w:rsidP="002C63D9">
      <w:pPr>
        <w:pStyle w:val="ResponseMinister"/>
        <w:pBdr>
          <w:top w:val="none" w:sz="0" w:space="0" w:color="auto"/>
          <w:left w:val="none" w:sz="0" w:space="0" w:color="auto"/>
          <w:bottom w:val="none" w:sz="0" w:space="0" w:color="auto"/>
          <w:right w:val="none" w:sz="0" w:space="0" w:color="auto"/>
          <w:bar w:val="none" w:sz="0" w:color="auto"/>
        </w:pBdr>
        <w:tabs>
          <w:tab w:val="right" w:pos="6840"/>
        </w:tabs>
        <w:spacing w:before="240" w:after="0" w:line="276" w:lineRule="auto"/>
        <w:ind w:left="360" w:right="1440" w:hanging="360"/>
        <w:rPr>
          <w:rFonts w:ascii="Garamond" w:hAnsi="Garamond" w:cs="Arial"/>
          <w:sz w:val="24"/>
          <w:szCs w:val="24"/>
        </w:rPr>
      </w:pPr>
      <w:r w:rsidRPr="008004C8">
        <w:rPr>
          <w:rFonts w:ascii="Garamond" w:hAnsi="Garamond" w:cs="Arial"/>
          <w:b/>
          <w:bCs/>
          <w:noProof/>
          <w:color w:val="auto"/>
          <w:sz w:val="24"/>
          <w:szCs w:val="24"/>
        </w:rPr>
        <mc:AlternateContent>
          <mc:Choice Requires="wps">
            <w:drawing>
              <wp:anchor distT="0" distB="0" distL="114300" distR="114300" simplePos="0" relativeHeight="251669504" behindDoc="0" locked="0" layoutInCell="1" allowOverlap="1" wp14:anchorId="17ED0D01" wp14:editId="7C189E13">
                <wp:simplePos x="0" y="0"/>
                <wp:positionH relativeFrom="column">
                  <wp:posOffset>4514850</wp:posOffset>
                </wp:positionH>
                <wp:positionV relativeFrom="paragraph">
                  <wp:posOffset>287655</wp:posOffset>
                </wp:positionV>
                <wp:extent cx="1040765" cy="1676400"/>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1040765" cy="1676400"/>
                        </a:xfrm>
                        <a:prstGeom prst="rect">
                          <a:avLst/>
                        </a:prstGeom>
                        <a:solidFill>
                          <a:sysClr val="window" lastClr="FFFFFF"/>
                        </a:solidFill>
                        <a:ln w="6350">
                          <a:noFill/>
                        </a:ln>
                        <a:effectLst/>
                      </wps:spPr>
                      <wps:txbx>
                        <w:txbxContent>
                          <w:p w:rsidR="00AF16CA" w:rsidRPr="00BC1A4C" w:rsidRDefault="00AF16CA" w:rsidP="00322F46">
                            <w:pPr>
                              <w:pBdr>
                                <w:left w:val="single" w:sz="4" w:space="4" w:color="auto"/>
                              </w:pBdr>
                              <w:rPr>
                                <w:rFonts w:ascii="Garamond" w:hAnsi="Garamond"/>
                                <w:i/>
                                <w:sz w:val="20"/>
                              </w:rPr>
                            </w:pPr>
                            <w:r w:rsidRPr="00BC1A4C">
                              <w:rPr>
                                <w:rFonts w:ascii="Garamond" w:hAnsi="Garamond"/>
                                <w:i/>
                                <w:sz w:val="20"/>
                              </w:rPr>
                              <w:t xml:space="preserve">The </w:t>
                            </w:r>
                            <w:r w:rsidRPr="00BC1A4C">
                              <w:rPr>
                                <w:rFonts w:ascii="Garamond" w:hAnsi="Garamond"/>
                                <w:b/>
                                <w:i/>
                                <w:sz w:val="20"/>
                              </w:rPr>
                              <w:t>blessing</w:t>
                            </w:r>
                            <w:r w:rsidRPr="00BC1A4C">
                              <w:rPr>
                                <w:rFonts w:ascii="Garamond" w:hAnsi="Garamond"/>
                                <w:i/>
                                <w:sz w:val="20"/>
                              </w:rPr>
                              <w:t xml:space="preserve"> of Aaron has been spoken over God’s people for 3,500 years. The Lord said, “So I will put my name on them, and I will bless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left:0;text-align:left;margin-left:355.5pt;margin-top:22.65pt;width:81.95pt;height:1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" fillcolor="window" stroked="f" strokeweight=".5pt">
                <v:textbox>
                  <w:txbxContent>
                    <w:p w:rsidR="00AF16CA" w:rsidRPr="00BC1A4C" w:rsidRDefault="00AF16CA" w:rsidP="00322F46">
                      <w:pPr>
                        <w:pBdr>
                          <w:left w:val="single" w:sz="4" w:space="4" w:color="auto"/>
                        </w:pBdr>
                        <w:rPr>
                          <w:rFonts w:ascii="Garamond" w:hAnsi="Garamond"/>
                          <w:i/>
                          <w:sz w:val="20"/>
                        </w:rPr>
                      </w:pPr>
                      <w:r w:rsidRPr="00BC1A4C">
                        <w:rPr>
                          <w:rFonts w:ascii="Garamond" w:hAnsi="Garamond"/>
                          <w:i/>
                          <w:sz w:val="20"/>
                        </w:rPr>
                        <w:t xml:space="preserve">The </w:t>
                      </w:r>
                      <w:r w:rsidRPr="00BC1A4C">
                        <w:rPr>
                          <w:rFonts w:ascii="Garamond" w:hAnsi="Garamond"/>
                          <w:b/>
                          <w:i/>
                          <w:sz w:val="20"/>
                        </w:rPr>
                        <w:t>blessing</w:t>
                      </w:r>
                      <w:r w:rsidRPr="00BC1A4C">
                        <w:rPr>
                          <w:rFonts w:ascii="Garamond" w:hAnsi="Garamond"/>
                          <w:i/>
                          <w:sz w:val="20"/>
                        </w:rPr>
                        <w:t xml:space="preserve"> of Aaron has been spoken over God’s people for 3,500 years. The Lord said, “So I will put my name on them, and I will bless them.” </w:t>
                      </w:r>
                    </w:p>
                  </w:txbxContent>
                </v:textbox>
              </v:shape>
            </w:pict>
          </mc:Fallback>
        </mc:AlternateContent>
      </w:r>
      <w:r w:rsidR="00A132BB" w:rsidRPr="008004C8">
        <w:rPr>
          <w:rFonts w:ascii="Garamond" w:hAnsi="Garamond" w:cs="Arial"/>
          <w:b/>
          <w:bCs/>
          <w:sz w:val="24"/>
          <w:szCs w:val="24"/>
        </w:rPr>
        <w:t>THE BLESSING</w:t>
      </w:r>
      <w:r w:rsidRPr="008004C8">
        <w:rPr>
          <w:rFonts w:ascii="Garamond" w:hAnsi="Garamond" w:cs="Arial"/>
          <w:b/>
          <w:bCs/>
          <w:sz w:val="24"/>
          <w:szCs w:val="24"/>
        </w:rPr>
        <w:tab/>
      </w:r>
      <w:r w:rsidRPr="008004C8">
        <w:rPr>
          <w:rFonts w:ascii="Garamond" w:hAnsi="Garamond" w:cs="Arial"/>
          <w:bCs/>
          <w:i/>
          <w:color w:val="auto"/>
          <w:szCs w:val="24"/>
        </w:rPr>
        <w:t>Numbers 6:22-27</w:t>
      </w:r>
    </w:p>
    <w:p w:rsidR="00CA0E5C" w:rsidRPr="008004C8" w:rsidRDefault="00CA0E5C" w:rsidP="002C63D9">
      <w:pPr>
        <w:tabs>
          <w:tab w:val="right" w:pos="7200"/>
        </w:tabs>
        <w:spacing w:after="0"/>
        <w:ind w:left="540" w:right="1440" w:hanging="540"/>
        <w:rPr>
          <w:rFonts w:ascii="Garamond" w:hAnsi="Garamond"/>
          <w:sz w:val="24"/>
        </w:rPr>
      </w:pPr>
      <w:r w:rsidRPr="008004C8">
        <w:rPr>
          <w:rFonts w:ascii="Garamond" w:hAnsi="Garamond"/>
          <w:bCs/>
          <w:sz w:val="24"/>
        </w:rPr>
        <w:t>M:</w:t>
      </w:r>
      <w:r w:rsidRPr="008004C8">
        <w:rPr>
          <w:rFonts w:ascii="Garamond" w:hAnsi="Garamond"/>
          <w:bCs/>
          <w:sz w:val="24"/>
        </w:rPr>
        <w:tab/>
      </w:r>
      <w:r w:rsidRPr="008004C8">
        <w:rPr>
          <w:rFonts w:ascii="Garamond" w:hAnsi="Garamond"/>
          <w:sz w:val="24"/>
        </w:rPr>
        <w:t>Brothers and sisters, go in peace. Live in harmony with one another. Serve the Lord with gladness.</w:t>
      </w:r>
    </w:p>
    <w:p w:rsidR="00A132BB" w:rsidRPr="008004C8" w:rsidRDefault="00A132BB" w:rsidP="002C63D9">
      <w:pPr>
        <w:pStyle w:val="ResponseMinister"/>
        <w:pBdr>
          <w:top w:val="none" w:sz="0" w:space="0" w:color="auto"/>
          <w:left w:val="none" w:sz="0" w:space="0" w:color="auto"/>
          <w:bottom w:val="none" w:sz="0" w:space="0" w:color="auto"/>
          <w:right w:val="none" w:sz="0" w:space="0" w:color="auto"/>
          <w:bar w:val="none" w:sz="0" w:color="auto"/>
        </w:pBdr>
        <w:tabs>
          <w:tab w:val="right" w:pos="7200"/>
        </w:tabs>
        <w:spacing w:before="120" w:after="0" w:line="276" w:lineRule="auto"/>
        <w:ind w:right="1440"/>
        <w:rPr>
          <w:rFonts w:ascii="Garamond" w:hAnsi="Garamond" w:cs="Arial"/>
          <w:sz w:val="24"/>
          <w:szCs w:val="24"/>
        </w:rPr>
      </w:pPr>
      <w:r w:rsidRPr="008004C8">
        <w:rPr>
          <w:rFonts w:ascii="Garamond" w:hAnsi="Garamond" w:cs="Arial"/>
          <w:sz w:val="24"/>
          <w:szCs w:val="24"/>
        </w:rPr>
        <w:t>M:</w:t>
      </w:r>
      <w:r w:rsidRPr="008004C8">
        <w:rPr>
          <w:rFonts w:ascii="Garamond" w:hAnsi="Garamond" w:cs="Arial"/>
          <w:sz w:val="24"/>
          <w:szCs w:val="24"/>
        </w:rPr>
        <w:tab/>
        <w:t xml:space="preserve">The Lord </w:t>
      </w:r>
      <w:proofErr w:type="gramStart"/>
      <w:r w:rsidRPr="008004C8">
        <w:rPr>
          <w:rFonts w:ascii="Garamond" w:hAnsi="Garamond" w:cs="Arial"/>
          <w:sz w:val="24"/>
          <w:szCs w:val="24"/>
        </w:rPr>
        <w:t>bless</w:t>
      </w:r>
      <w:proofErr w:type="gramEnd"/>
      <w:r w:rsidRPr="008004C8">
        <w:rPr>
          <w:rFonts w:ascii="Garamond" w:hAnsi="Garamond" w:cs="Arial"/>
          <w:sz w:val="24"/>
          <w:szCs w:val="24"/>
        </w:rPr>
        <w:t xml:space="preserve"> you and keep you.</w:t>
      </w:r>
      <w:r w:rsidR="00322F46" w:rsidRPr="008004C8">
        <w:rPr>
          <w:rFonts w:ascii="Garamond" w:hAnsi="Garamond" w:cs="Arial"/>
          <w:b/>
          <w:bCs/>
          <w:noProof/>
          <w:color w:val="auto"/>
          <w:sz w:val="24"/>
          <w:szCs w:val="24"/>
        </w:rPr>
        <w:t xml:space="preserve"> </w:t>
      </w:r>
    </w:p>
    <w:p w:rsidR="00A132BB" w:rsidRPr="008004C8" w:rsidRDefault="00322F46" w:rsidP="002C63D9">
      <w:pPr>
        <w:pStyle w:val="FreeForm"/>
        <w:widowControl w:val="0"/>
        <w:pBdr>
          <w:top w:val="none" w:sz="0" w:space="0" w:color="auto"/>
          <w:left w:val="none" w:sz="0" w:space="0" w:color="auto"/>
          <w:bottom w:val="none" w:sz="0" w:space="0" w:color="auto"/>
          <w:right w:val="none" w:sz="0" w:space="0" w:color="auto"/>
          <w:bar w:val="none" w:sz="0" w:color="auto"/>
        </w:pBdr>
        <w:tabs>
          <w:tab w:val="right" w:pos="7200"/>
        </w:tabs>
        <w:spacing w:line="276" w:lineRule="auto"/>
        <w:ind w:left="540" w:right="1440" w:hanging="540"/>
        <w:rPr>
          <w:rFonts w:ascii="Garamond" w:hAnsi="Garamond" w:cs="Arial"/>
          <w:sz w:val="24"/>
          <w:szCs w:val="24"/>
        </w:rPr>
      </w:pPr>
      <w:r w:rsidRPr="008004C8">
        <w:rPr>
          <w:rFonts w:ascii="Garamond" w:hAnsi="Garamond" w:cs="Arial"/>
          <w:sz w:val="24"/>
          <w:szCs w:val="24"/>
        </w:rPr>
        <w:tab/>
      </w:r>
      <w:r w:rsidR="00A132BB" w:rsidRPr="008004C8">
        <w:rPr>
          <w:rFonts w:ascii="Garamond" w:hAnsi="Garamond" w:cs="Arial"/>
          <w:sz w:val="24"/>
          <w:szCs w:val="24"/>
        </w:rPr>
        <w:t xml:space="preserve">The Lord make his </w:t>
      </w:r>
      <w:proofErr w:type="gramStart"/>
      <w:r w:rsidR="00A132BB" w:rsidRPr="008004C8">
        <w:rPr>
          <w:rFonts w:ascii="Garamond" w:hAnsi="Garamond" w:cs="Arial"/>
          <w:sz w:val="24"/>
          <w:szCs w:val="24"/>
        </w:rPr>
        <w:t>face shine</w:t>
      </w:r>
      <w:proofErr w:type="gramEnd"/>
      <w:r w:rsidR="00A132BB" w:rsidRPr="008004C8">
        <w:rPr>
          <w:rFonts w:ascii="Garamond" w:hAnsi="Garamond" w:cs="Arial"/>
          <w:sz w:val="24"/>
          <w:szCs w:val="24"/>
        </w:rPr>
        <w:t xml:space="preserve"> on you and be gracious to you.</w:t>
      </w:r>
    </w:p>
    <w:p w:rsidR="00A132BB" w:rsidRPr="008004C8" w:rsidRDefault="00E62823" w:rsidP="002C63D9">
      <w:pPr>
        <w:pStyle w:val="FreeForm"/>
        <w:widowControl w:val="0"/>
        <w:pBdr>
          <w:top w:val="none" w:sz="0" w:space="0" w:color="auto"/>
          <w:left w:val="none" w:sz="0" w:space="0" w:color="auto"/>
          <w:bottom w:val="none" w:sz="0" w:space="0" w:color="auto"/>
          <w:right w:val="none" w:sz="0" w:space="0" w:color="auto"/>
          <w:bar w:val="none" w:sz="0" w:color="auto"/>
        </w:pBdr>
        <w:tabs>
          <w:tab w:val="right" w:pos="7200"/>
        </w:tabs>
        <w:spacing w:line="276" w:lineRule="auto"/>
        <w:ind w:left="540" w:right="1440" w:hanging="540"/>
        <w:rPr>
          <w:rFonts w:ascii="Garamond" w:hAnsi="Garamond" w:cs="Arial"/>
          <w:sz w:val="24"/>
          <w:szCs w:val="24"/>
        </w:rPr>
      </w:pPr>
      <w:r w:rsidRPr="008004C8">
        <w:rPr>
          <w:rFonts w:ascii="Garamond" w:hAnsi="Garamond" w:cs="Arial"/>
          <w:sz w:val="24"/>
          <w:szCs w:val="24"/>
        </w:rPr>
        <w:tab/>
      </w:r>
      <w:r w:rsidR="00A132BB" w:rsidRPr="008004C8">
        <w:rPr>
          <w:rFonts w:ascii="Garamond" w:hAnsi="Garamond" w:cs="Arial"/>
          <w:sz w:val="24"/>
          <w:szCs w:val="24"/>
        </w:rPr>
        <w:t xml:space="preserve">The Lord look on you with favor and </w:t>
      </w:r>
      <w:r w:rsidR="00A132BB" w:rsidRPr="008004C8">
        <w:rPr>
          <w:rFonts w:ascii="Garamond" w:eastAsia="MS Gothic" w:hAnsi="Garamond" w:cs="MS Gothic" w:hint="eastAsia"/>
          <w:sz w:val="24"/>
          <w:szCs w:val="24"/>
        </w:rPr>
        <w:t>✙</w:t>
      </w:r>
      <w:r w:rsidR="00A132BB" w:rsidRPr="008004C8">
        <w:rPr>
          <w:rFonts w:ascii="Garamond" w:hAnsi="Garamond" w:cs="Arial"/>
          <w:sz w:val="24"/>
          <w:szCs w:val="24"/>
        </w:rPr>
        <w:t xml:space="preserve"> give you peace.</w:t>
      </w:r>
    </w:p>
    <w:p w:rsidR="000461D8" w:rsidRPr="008004C8" w:rsidRDefault="001C7AF3" w:rsidP="002C63D9">
      <w:pPr>
        <w:pStyle w:val="Captionindentsmall"/>
        <w:pBdr>
          <w:top w:val="none" w:sz="0" w:space="0" w:color="auto"/>
          <w:left w:val="none" w:sz="0" w:space="0" w:color="auto"/>
          <w:bottom w:val="none" w:sz="0" w:space="0" w:color="auto"/>
          <w:right w:val="none" w:sz="0" w:space="0" w:color="auto"/>
          <w:bar w:val="none" w:sz="0" w:color="auto"/>
        </w:pBdr>
        <w:tabs>
          <w:tab w:val="right" w:pos="7200"/>
        </w:tabs>
        <w:spacing w:before="120" w:after="0" w:line="276" w:lineRule="auto"/>
        <w:ind w:left="360" w:right="1440" w:hanging="360"/>
        <w:rPr>
          <w:rFonts w:ascii="Garamond" w:hAnsi="Garamond" w:cs="Arial"/>
          <w:sz w:val="24"/>
          <w:szCs w:val="24"/>
        </w:rPr>
      </w:pPr>
      <w:r w:rsidRPr="008004C8">
        <w:rPr>
          <w:rFonts w:ascii="Garamond" w:hAnsi="Garamond"/>
          <w:noProof/>
          <w:sz w:val="24"/>
        </w:rPr>
        <w:drawing>
          <wp:inline distT="0" distB="0" distL="0" distR="0" wp14:anchorId="57754061" wp14:editId="48339E48">
            <wp:extent cx="3657600" cy="672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672677"/>
                    </a:xfrm>
                    <a:prstGeom prst="rect">
                      <a:avLst/>
                    </a:prstGeom>
                    <a:noFill/>
                    <a:ln>
                      <a:noFill/>
                    </a:ln>
                  </pic:spPr>
                </pic:pic>
              </a:graphicData>
            </a:graphic>
          </wp:inline>
        </w:drawing>
      </w:r>
    </w:p>
    <w:p w:rsidR="00A132BB" w:rsidRPr="008004C8" w:rsidRDefault="006B08BE" w:rsidP="002C63D9">
      <w:pPr>
        <w:pStyle w:val="Captionindentsmall"/>
        <w:pBdr>
          <w:top w:val="none" w:sz="0" w:space="0" w:color="auto"/>
          <w:left w:val="none" w:sz="0" w:space="0" w:color="auto"/>
          <w:bottom w:val="none" w:sz="0" w:space="0" w:color="auto"/>
          <w:right w:val="none" w:sz="0" w:space="0" w:color="auto"/>
          <w:bar w:val="none" w:sz="0" w:color="auto"/>
        </w:pBdr>
        <w:tabs>
          <w:tab w:val="right" w:pos="8640"/>
        </w:tabs>
        <w:spacing w:after="0" w:line="276" w:lineRule="auto"/>
        <w:ind w:left="360" w:hanging="360"/>
        <w:rPr>
          <w:rFonts w:ascii="Garamond" w:hAnsi="Garamond" w:cs="Arial"/>
          <w:sz w:val="22"/>
          <w:szCs w:val="24"/>
        </w:rPr>
      </w:pPr>
      <w:r w:rsidRPr="008004C8">
        <w:rPr>
          <w:rFonts w:ascii="Garamond" w:hAnsi="Garamond" w:cs="Arial"/>
          <w:sz w:val="24"/>
          <w:szCs w:val="24"/>
        </w:rPr>
        <w:t>Be</w:t>
      </w:r>
      <w:r w:rsidR="00A132BB" w:rsidRPr="008004C8">
        <w:rPr>
          <w:rFonts w:ascii="Garamond" w:hAnsi="Garamond" w:cs="Arial"/>
          <w:sz w:val="24"/>
          <w:szCs w:val="24"/>
        </w:rPr>
        <w:t xml:space="preserve"> seated</w:t>
      </w:r>
    </w:p>
    <w:p w:rsidR="00087AEC" w:rsidRDefault="00A132BB" w:rsidP="00087AEC">
      <w:pPr>
        <w:pStyle w:val="Heading2"/>
        <w:shd w:val="clear" w:color="auto" w:fill="FFFFFF"/>
        <w:tabs>
          <w:tab w:val="right" w:pos="8640"/>
        </w:tabs>
        <w:spacing w:before="0" w:after="0" w:line="276" w:lineRule="auto"/>
        <w:ind w:right="1440"/>
        <w:rPr>
          <w:rFonts w:ascii="Garamond" w:hAnsi="Garamond"/>
          <w:b w:val="0"/>
          <w:i w:val="0"/>
          <w:sz w:val="24"/>
        </w:rPr>
      </w:pPr>
      <w:r w:rsidRPr="008004C8">
        <w:rPr>
          <w:rFonts w:ascii="Garamond" w:hAnsi="Garamond"/>
          <w:i w:val="0"/>
          <w:sz w:val="24"/>
        </w:rPr>
        <w:t>CLOSING HYMN</w:t>
      </w:r>
      <w:r w:rsidR="00087AEC">
        <w:rPr>
          <w:rFonts w:ascii="Garamond" w:hAnsi="Garamond"/>
          <w:i w:val="0"/>
          <w:sz w:val="24"/>
        </w:rPr>
        <w:tab/>
      </w:r>
      <w:r w:rsidR="00087AEC" w:rsidRPr="00087AEC">
        <w:rPr>
          <w:rFonts w:ascii="Garamond" w:hAnsi="Garamond"/>
          <w:b w:val="0"/>
          <w:i w:val="0"/>
          <w:sz w:val="24"/>
        </w:rPr>
        <w:t>When Peace Like a River | CWS 760</w:t>
      </w:r>
    </w:p>
    <w:p w:rsidR="00EA2985" w:rsidRPr="008004C8" w:rsidRDefault="006F0022" w:rsidP="00087AEC">
      <w:pPr>
        <w:pStyle w:val="Heading2"/>
        <w:shd w:val="clear" w:color="auto" w:fill="FFFFFF"/>
        <w:tabs>
          <w:tab w:val="right" w:pos="8640"/>
        </w:tabs>
        <w:spacing w:before="0" w:after="0" w:line="276" w:lineRule="auto"/>
        <w:ind w:right="1440"/>
        <w:rPr>
          <w:rFonts w:ascii="Garamond" w:hAnsi="Garamond"/>
          <w:b w:val="0"/>
          <w:bCs w:val="0"/>
          <w:color w:val="000000"/>
          <w:sz w:val="24"/>
          <w:szCs w:val="24"/>
        </w:rPr>
      </w:pPr>
      <w:r>
        <w:rPr>
          <w:rFonts w:ascii="Garamond" w:hAnsi="Garamond"/>
          <w:b w:val="0"/>
          <w:noProof/>
          <w:sz w:val="24"/>
        </w:rPr>
        <w:lastRenderedPageBreak/>
        <w:drawing>
          <wp:anchor distT="0" distB="0" distL="114300" distR="114300" simplePos="0" relativeHeight="251672576" behindDoc="1" locked="0" layoutInCell="1" allowOverlap="1">
            <wp:simplePos x="0" y="0"/>
            <wp:positionH relativeFrom="column">
              <wp:posOffset>409575</wp:posOffset>
            </wp:positionH>
            <wp:positionV relativeFrom="paragraph">
              <wp:posOffset>0</wp:posOffset>
            </wp:positionV>
            <wp:extent cx="4886960" cy="6210935"/>
            <wp:effectExtent l="0" t="0" r="8890" b="0"/>
            <wp:wrapTight wrapText="bothSides">
              <wp:wrapPolygon edited="0">
                <wp:start x="0" y="0"/>
                <wp:lineTo x="0" y="21532"/>
                <wp:lineTo x="21555" y="21532"/>
                <wp:lineTo x="215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426"/>
                    <a:stretch/>
                  </pic:blipFill>
                  <pic:spPr bwMode="auto">
                    <a:xfrm>
                      <a:off x="0" y="0"/>
                      <a:ext cx="4886960" cy="621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141" w:rsidRPr="00087AEC">
        <w:rPr>
          <w:rFonts w:ascii="Garamond" w:hAnsi="Garamond"/>
          <w:b w:val="0"/>
          <w:sz w:val="24"/>
        </w:rPr>
        <w:tab/>
      </w:r>
    </w:p>
    <w:p w:rsidR="00A132BB" w:rsidRPr="008004C8" w:rsidRDefault="00A132BB" w:rsidP="002C63D9">
      <w:pPr>
        <w:widowControl w:val="0"/>
        <w:tabs>
          <w:tab w:val="right" w:pos="8640"/>
        </w:tabs>
        <w:autoSpaceDE w:val="0"/>
        <w:autoSpaceDN w:val="0"/>
        <w:adjustRightInd w:val="0"/>
        <w:spacing w:before="240" w:after="0"/>
        <w:rPr>
          <w:rFonts w:ascii="Garamond" w:hAnsi="Garamond" w:cs="Arial"/>
          <w:b/>
          <w:bCs/>
          <w:color w:val="000000"/>
          <w:sz w:val="24"/>
          <w:szCs w:val="24"/>
        </w:rPr>
      </w:pPr>
      <w:r w:rsidRPr="008004C8">
        <w:rPr>
          <w:rFonts w:ascii="Garamond" w:hAnsi="Garamond" w:cs="Arial"/>
          <w:b/>
          <w:bCs/>
          <w:color w:val="000000"/>
          <w:sz w:val="24"/>
          <w:szCs w:val="24"/>
        </w:rPr>
        <w:lastRenderedPageBreak/>
        <w:t>COPYRIGHT INFORMATION</w:t>
      </w:r>
    </w:p>
    <w:p w:rsidR="00A132BB" w:rsidRDefault="00A132BB" w:rsidP="002C63D9">
      <w:pPr>
        <w:tabs>
          <w:tab w:val="right" w:pos="8640"/>
        </w:tabs>
        <w:autoSpaceDE w:val="0"/>
        <w:autoSpaceDN w:val="0"/>
        <w:adjustRightInd w:val="0"/>
        <w:spacing w:before="60" w:after="0"/>
        <w:ind w:left="360" w:hanging="360"/>
        <w:rPr>
          <w:rFonts w:ascii="Garamond" w:hAnsi="Garamond" w:cs="AvenirNext-Bold"/>
          <w:b/>
          <w:bCs/>
          <w:i/>
          <w:sz w:val="24"/>
          <w:szCs w:val="24"/>
        </w:rPr>
      </w:pPr>
      <w:r w:rsidRPr="008004C8">
        <w:rPr>
          <w:rFonts w:ascii="Garamond" w:hAnsi="Garamond" w:cs="Arial"/>
          <w:i/>
          <w:color w:val="000000"/>
          <w:sz w:val="24"/>
          <w:szCs w:val="24"/>
        </w:rPr>
        <w:t xml:space="preserve">Content requiring a copyright license is reproduced under OneLicense.net #A-718312. All rights reserved. The Common Service: Texts revised from </w:t>
      </w:r>
      <w:r w:rsidRPr="008004C8">
        <w:rPr>
          <w:rFonts w:ascii="Garamond" w:hAnsi="Garamond" w:cs="Arial"/>
          <w:i/>
          <w:iCs/>
          <w:color w:val="000000"/>
          <w:sz w:val="24"/>
          <w:szCs w:val="24"/>
        </w:rPr>
        <w:t>The Lutheran Hymnal</w:t>
      </w:r>
      <w:r w:rsidRPr="008004C8">
        <w:rPr>
          <w:rFonts w:ascii="Garamond" w:hAnsi="Garamond" w:cs="Arial"/>
          <w:i/>
          <w:color w:val="000000"/>
          <w:sz w:val="24"/>
          <w:szCs w:val="24"/>
        </w:rPr>
        <w:t xml:space="preserve">, 1941. Music revised by James Engel. Scripture Quotations: From the Holy Bible, New International Version (NIV 1984), © 1973, 1978, 1984 by </w:t>
      </w:r>
      <w:proofErr w:type="spellStart"/>
      <w:r w:rsidRPr="008004C8">
        <w:rPr>
          <w:rFonts w:ascii="Garamond" w:hAnsi="Garamond" w:cs="Arial"/>
          <w:i/>
          <w:color w:val="000000"/>
          <w:sz w:val="24"/>
          <w:szCs w:val="24"/>
        </w:rPr>
        <w:t>Biblica</w:t>
      </w:r>
      <w:proofErr w:type="spellEnd"/>
      <w:r w:rsidRPr="008004C8">
        <w:rPr>
          <w:rFonts w:ascii="Garamond" w:hAnsi="Garamond" w:cs="Arial"/>
          <w:i/>
          <w:color w:val="000000"/>
          <w:sz w:val="24"/>
          <w:szCs w:val="24"/>
        </w:rPr>
        <w:t>, Inc.</w:t>
      </w:r>
      <w:r w:rsidRPr="008004C8">
        <w:rPr>
          <w:rFonts w:ascii="Garamond" w:hAnsi="Garamond" w:cs="AvenirNext-Bold"/>
          <w:b/>
          <w:bCs/>
          <w:i/>
          <w:sz w:val="24"/>
          <w:szCs w:val="24"/>
        </w:rPr>
        <w:t xml:space="preserve"> </w:t>
      </w:r>
    </w:p>
    <w:p w:rsidR="006F0022" w:rsidRDefault="006F0022" w:rsidP="002C63D9">
      <w:pPr>
        <w:tabs>
          <w:tab w:val="right" w:pos="8640"/>
        </w:tabs>
        <w:autoSpaceDE w:val="0"/>
        <w:autoSpaceDN w:val="0"/>
        <w:adjustRightInd w:val="0"/>
        <w:spacing w:before="60" w:after="0"/>
        <w:ind w:left="360" w:hanging="360"/>
        <w:rPr>
          <w:rFonts w:ascii="Garamond" w:hAnsi="Garamond" w:cs="AvenirNext-Bold"/>
          <w:b/>
          <w:bCs/>
          <w:i/>
          <w:sz w:val="24"/>
          <w:szCs w:val="24"/>
        </w:rPr>
      </w:pPr>
    </w:p>
    <w:p w:rsidR="006F0022" w:rsidRPr="00D74939" w:rsidRDefault="006F0022" w:rsidP="006F0022">
      <w:pPr>
        <w:pStyle w:val="NoSpacing"/>
        <w:rPr>
          <w:rFonts w:ascii="Garamond" w:hAnsi="Garamond"/>
          <w:b/>
          <w:sz w:val="32"/>
          <w:szCs w:val="20"/>
        </w:rPr>
      </w:pPr>
      <w:r>
        <w:rPr>
          <w:rFonts w:ascii="Garamond" w:hAnsi="Garamond"/>
          <w:b/>
          <w:sz w:val="32"/>
          <w:szCs w:val="20"/>
        </w:rPr>
        <w:t>Projects where we need help</w:t>
      </w:r>
    </w:p>
    <w:p w:rsidR="006F0022" w:rsidRPr="00D74939" w:rsidRDefault="006F0022" w:rsidP="006F0022">
      <w:pPr>
        <w:pStyle w:val="NoSpacing"/>
        <w:numPr>
          <w:ilvl w:val="0"/>
          <w:numId w:val="11"/>
        </w:numPr>
        <w:rPr>
          <w:rFonts w:ascii="Garamond" w:hAnsi="Garamond"/>
          <w:szCs w:val="20"/>
        </w:rPr>
      </w:pPr>
      <w:r w:rsidRPr="00D74939">
        <w:rPr>
          <w:rFonts w:ascii="Garamond" w:hAnsi="Garamond"/>
          <w:strike/>
          <w:szCs w:val="20"/>
        </w:rPr>
        <w:t>Ladies Bathroom needs light repaired</w:t>
      </w:r>
      <w:r w:rsidRPr="00D74939">
        <w:rPr>
          <w:rFonts w:ascii="Garamond" w:hAnsi="Garamond"/>
          <w:szCs w:val="20"/>
        </w:rPr>
        <w:t xml:space="preserve">. IT IS FINISHED! Thank you. </w:t>
      </w:r>
    </w:p>
    <w:p w:rsidR="006F0022" w:rsidRPr="006F0022" w:rsidRDefault="006F0022" w:rsidP="006F0022">
      <w:pPr>
        <w:pStyle w:val="NoSpacing"/>
        <w:numPr>
          <w:ilvl w:val="0"/>
          <w:numId w:val="11"/>
        </w:numPr>
        <w:rPr>
          <w:rFonts w:ascii="Garamond" w:hAnsi="Garamond"/>
          <w:strike/>
          <w:szCs w:val="20"/>
        </w:rPr>
      </w:pPr>
      <w:r w:rsidRPr="006F0022">
        <w:rPr>
          <w:rFonts w:ascii="Garamond" w:hAnsi="Garamond"/>
          <w:strike/>
          <w:szCs w:val="20"/>
        </w:rPr>
        <w:t xml:space="preserve">Back of Church needs weeded. </w:t>
      </w:r>
    </w:p>
    <w:p w:rsidR="006F0022" w:rsidRPr="00D74939" w:rsidRDefault="006F0022" w:rsidP="006F0022">
      <w:pPr>
        <w:pStyle w:val="NoSpacing"/>
        <w:numPr>
          <w:ilvl w:val="0"/>
          <w:numId w:val="11"/>
        </w:numPr>
        <w:rPr>
          <w:rFonts w:ascii="Garamond" w:hAnsi="Garamond"/>
          <w:szCs w:val="20"/>
        </w:rPr>
      </w:pPr>
      <w:r w:rsidRPr="00D74939">
        <w:rPr>
          <w:rFonts w:ascii="Garamond" w:hAnsi="Garamond"/>
          <w:szCs w:val="20"/>
        </w:rPr>
        <w:t xml:space="preserve">Litter patrol frontage. </w:t>
      </w:r>
    </w:p>
    <w:p w:rsidR="006F0022" w:rsidRPr="00D74939" w:rsidRDefault="006F0022" w:rsidP="006F0022">
      <w:pPr>
        <w:pStyle w:val="NoSpacing"/>
        <w:numPr>
          <w:ilvl w:val="0"/>
          <w:numId w:val="11"/>
        </w:numPr>
        <w:rPr>
          <w:rFonts w:ascii="Garamond" w:hAnsi="Garamond"/>
          <w:szCs w:val="20"/>
        </w:rPr>
      </w:pPr>
      <w:r w:rsidRPr="00D74939">
        <w:rPr>
          <w:rFonts w:ascii="Garamond" w:hAnsi="Garamond"/>
          <w:szCs w:val="20"/>
        </w:rPr>
        <w:t xml:space="preserve">Back Sweet Olive line needs to be weeded. </w:t>
      </w:r>
    </w:p>
    <w:p w:rsidR="006F0022" w:rsidRPr="00D74939" w:rsidRDefault="006F0022" w:rsidP="006F0022">
      <w:pPr>
        <w:pStyle w:val="NoSpacing"/>
        <w:numPr>
          <w:ilvl w:val="0"/>
          <w:numId w:val="11"/>
        </w:numPr>
        <w:rPr>
          <w:rFonts w:ascii="Garamond" w:hAnsi="Garamond"/>
          <w:szCs w:val="20"/>
        </w:rPr>
      </w:pPr>
      <w:r w:rsidRPr="00D74939">
        <w:rPr>
          <w:rFonts w:ascii="Garamond" w:hAnsi="Garamond"/>
          <w:szCs w:val="20"/>
        </w:rPr>
        <w:t xml:space="preserve">Sprinklers need to be replaced with drip line. </w:t>
      </w:r>
    </w:p>
    <w:p w:rsidR="006F0022" w:rsidRPr="00D74939" w:rsidRDefault="006F0022" w:rsidP="006F0022">
      <w:pPr>
        <w:pStyle w:val="NoSpacing"/>
        <w:numPr>
          <w:ilvl w:val="0"/>
          <w:numId w:val="11"/>
        </w:numPr>
        <w:rPr>
          <w:rFonts w:ascii="Garamond" w:hAnsi="Garamond"/>
          <w:szCs w:val="20"/>
        </w:rPr>
      </w:pPr>
      <w:r w:rsidRPr="00D74939">
        <w:rPr>
          <w:rFonts w:ascii="Garamond" w:hAnsi="Garamond"/>
          <w:szCs w:val="20"/>
        </w:rPr>
        <w:t xml:space="preserve">Lawn mower repair and maintenance (oil changes, blade sharpening). </w:t>
      </w:r>
    </w:p>
    <w:p w:rsidR="006F0022" w:rsidRPr="00D74939" w:rsidRDefault="006F0022" w:rsidP="006F0022">
      <w:pPr>
        <w:pStyle w:val="NoSpacing"/>
        <w:numPr>
          <w:ilvl w:val="0"/>
          <w:numId w:val="11"/>
        </w:numPr>
        <w:rPr>
          <w:rFonts w:ascii="Garamond" w:hAnsi="Garamond"/>
          <w:szCs w:val="20"/>
        </w:rPr>
      </w:pPr>
      <w:r w:rsidRPr="00D74939">
        <w:rPr>
          <w:rFonts w:ascii="Garamond" w:hAnsi="Garamond"/>
          <w:szCs w:val="20"/>
        </w:rPr>
        <w:t xml:space="preserve">Trim trees and shred material. </w:t>
      </w:r>
    </w:p>
    <w:p w:rsidR="006F0022" w:rsidRDefault="006F0022" w:rsidP="006F0022">
      <w:pPr>
        <w:pStyle w:val="NoSpacing"/>
        <w:numPr>
          <w:ilvl w:val="0"/>
          <w:numId w:val="11"/>
        </w:numPr>
        <w:rPr>
          <w:rFonts w:ascii="Garamond" w:hAnsi="Garamond"/>
          <w:szCs w:val="20"/>
        </w:rPr>
      </w:pPr>
      <w:r w:rsidRPr="00D74939">
        <w:rPr>
          <w:rFonts w:ascii="Garamond" w:hAnsi="Garamond"/>
          <w:szCs w:val="20"/>
        </w:rPr>
        <w:t>Wash AC coils.</w:t>
      </w:r>
    </w:p>
    <w:p w:rsidR="006F0022" w:rsidRDefault="006F0022" w:rsidP="006F0022">
      <w:pPr>
        <w:pStyle w:val="NoSpacing"/>
        <w:rPr>
          <w:rFonts w:ascii="Garamond" w:hAnsi="Garamond"/>
          <w:b/>
          <w:szCs w:val="20"/>
        </w:rPr>
      </w:pPr>
    </w:p>
    <w:p w:rsidR="006F0022" w:rsidRPr="006F0022" w:rsidRDefault="006F0022" w:rsidP="006F0022">
      <w:pPr>
        <w:pStyle w:val="NoSpacing"/>
        <w:rPr>
          <w:rFonts w:ascii="Garamond" w:hAnsi="Garamond"/>
          <w:b/>
          <w:szCs w:val="20"/>
        </w:rPr>
      </w:pPr>
      <w:bookmarkStart w:id="0" w:name="_GoBack"/>
      <w:bookmarkEnd w:id="0"/>
      <w:r w:rsidRPr="006F0022">
        <w:rPr>
          <w:rFonts w:ascii="Garamond" w:hAnsi="Garamond"/>
          <w:b/>
          <w:szCs w:val="20"/>
        </w:rPr>
        <w:t xml:space="preserve">Thank you very </w:t>
      </w:r>
      <w:proofErr w:type="spellStart"/>
      <w:r w:rsidRPr="006F0022">
        <w:rPr>
          <w:rFonts w:ascii="Garamond" w:hAnsi="Garamond"/>
          <w:b/>
          <w:szCs w:val="20"/>
        </w:rPr>
        <w:t>mulch</w:t>
      </w:r>
      <w:proofErr w:type="spellEnd"/>
      <w:r w:rsidRPr="006F0022">
        <w:rPr>
          <w:rFonts w:ascii="Garamond" w:hAnsi="Garamond"/>
          <w:b/>
          <w:szCs w:val="20"/>
        </w:rPr>
        <w:t>!</w:t>
      </w:r>
    </w:p>
    <w:p w:rsidR="006F0022" w:rsidRPr="00D74939" w:rsidRDefault="006F0022" w:rsidP="006F0022">
      <w:pPr>
        <w:pStyle w:val="NoSpacing"/>
        <w:numPr>
          <w:ilvl w:val="0"/>
          <w:numId w:val="11"/>
        </w:numPr>
        <w:rPr>
          <w:rFonts w:ascii="Garamond" w:hAnsi="Garamond"/>
          <w:szCs w:val="20"/>
        </w:rPr>
      </w:pPr>
      <w:r w:rsidRPr="00D74939">
        <w:rPr>
          <w:rFonts w:ascii="Garamond" w:hAnsi="Garamond"/>
          <w:szCs w:val="20"/>
        </w:rPr>
        <w:t xml:space="preserve">Plastic </w:t>
      </w:r>
      <w:proofErr w:type="gramStart"/>
      <w:r w:rsidRPr="00D74939">
        <w:rPr>
          <w:rFonts w:ascii="Garamond" w:hAnsi="Garamond"/>
          <w:szCs w:val="20"/>
        </w:rPr>
        <w:t>laid</w:t>
      </w:r>
      <w:proofErr w:type="gramEnd"/>
      <w:r w:rsidRPr="00D74939">
        <w:rPr>
          <w:rFonts w:ascii="Garamond" w:hAnsi="Garamond"/>
          <w:szCs w:val="20"/>
        </w:rPr>
        <w:t xml:space="preserve"> down and wood chips placed around play structure.</w:t>
      </w:r>
    </w:p>
    <w:p w:rsidR="006F0022" w:rsidRPr="008004C8" w:rsidRDefault="006F0022" w:rsidP="002C63D9">
      <w:pPr>
        <w:tabs>
          <w:tab w:val="right" w:pos="8640"/>
        </w:tabs>
        <w:autoSpaceDE w:val="0"/>
        <w:autoSpaceDN w:val="0"/>
        <w:adjustRightInd w:val="0"/>
        <w:spacing w:before="60" w:after="0"/>
        <w:ind w:left="360" w:hanging="360"/>
        <w:rPr>
          <w:rFonts w:ascii="Garamond" w:hAnsi="Garamond" w:cs="AvenirNext-Bold"/>
          <w:b/>
          <w:bCs/>
          <w:i/>
          <w:sz w:val="24"/>
          <w:szCs w:val="24"/>
        </w:rPr>
      </w:pPr>
    </w:p>
    <w:p w:rsidR="008F42C4" w:rsidRPr="008004C8" w:rsidRDefault="008F42C4" w:rsidP="0008361F">
      <w:pPr>
        <w:rPr>
          <w:rFonts w:ascii="Garamond" w:hAnsi="Garamond" w:cs="Arial"/>
          <w:b/>
          <w:bCs/>
          <w:sz w:val="24"/>
        </w:rPr>
      </w:pPr>
    </w:p>
    <w:p w:rsidR="008F42C4" w:rsidRPr="008004C8" w:rsidRDefault="008F42C4">
      <w:pPr>
        <w:rPr>
          <w:rFonts w:ascii="Garamond" w:hAnsi="Garamond" w:cs="Arial"/>
          <w:b/>
          <w:bCs/>
          <w:sz w:val="24"/>
        </w:rPr>
      </w:pPr>
      <w:r w:rsidRPr="008004C8">
        <w:rPr>
          <w:rFonts w:ascii="Garamond" w:hAnsi="Garamond" w:cs="Arial"/>
          <w:b/>
          <w:bCs/>
          <w:sz w:val="24"/>
        </w:rPr>
        <w:br w:type="page"/>
      </w:r>
    </w:p>
    <w:p w:rsidR="001C505A" w:rsidRPr="008004C8" w:rsidRDefault="001C505A" w:rsidP="001C505A">
      <w:pPr>
        <w:spacing w:after="0" w:line="240" w:lineRule="auto"/>
        <w:rPr>
          <w:rFonts w:ascii="Garamond" w:hAnsi="Garamond"/>
          <w:sz w:val="24"/>
          <w:szCs w:val="24"/>
        </w:rPr>
      </w:pPr>
      <w:r w:rsidRPr="008004C8">
        <w:rPr>
          <w:rFonts w:ascii="Garamond" w:hAnsi="Garamond"/>
          <w:sz w:val="24"/>
          <w:szCs w:val="24"/>
        </w:rPr>
        <w:lastRenderedPageBreak/>
        <w:t>This Lent, we will use the metaphor of eyesight to examine how the various people in Mark’s Gospel viewed Jesus during His Passion. In most cases, they misunderstood who He was and what He was doing; then again, sometimes by faith people did recognize Him correctly.</w:t>
      </w:r>
    </w:p>
    <w:p w:rsidR="001C505A" w:rsidRPr="008004C8" w:rsidRDefault="001C505A" w:rsidP="001C505A">
      <w:pPr>
        <w:spacing w:after="0" w:line="240" w:lineRule="auto"/>
        <w:rPr>
          <w:rFonts w:ascii="Garamond" w:hAnsi="Garamond"/>
          <w:sz w:val="24"/>
          <w:szCs w:val="24"/>
        </w:rPr>
      </w:pPr>
    </w:p>
    <w:p w:rsidR="001C505A" w:rsidRPr="008004C8" w:rsidRDefault="001C505A" w:rsidP="001C505A">
      <w:pPr>
        <w:spacing w:after="0" w:line="240" w:lineRule="auto"/>
        <w:rPr>
          <w:rFonts w:ascii="Garamond" w:hAnsi="Garamond"/>
          <w:sz w:val="24"/>
          <w:szCs w:val="24"/>
        </w:rPr>
      </w:pPr>
      <w:r w:rsidRPr="008004C8">
        <w:rPr>
          <w:rFonts w:ascii="Garamond" w:hAnsi="Garamond"/>
          <w:sz w:val="24"/>
          <w:szCs w:val="24"/>
        </w:rPr>
        <w:t>We have these forty days of Lent in which we may look within ourselves as people of faith in our day. How are we like or unlike the people who saw Jesus in the flesh? Most important, as we gather for worship, we will see what Jesus has done to save us from our sins by His holy, precious blood and innocent sufferings and death.</w:t>
      </w:r>
    </w:p>
    <w:p w:rsidR="001C505A" w:rsidRPr="008004C8" w:rsidRDefault="001C505A" w:rsidP="001C505A">
      <w:pPr>
        <w:spacing w:after="0" w:line="240" w:lineRule="auto"/>
        <w:rPr>
          <w:rFonts w:ascii="Garamond" w:hAnsi="Garamond"/>
          <w:sz w:val="24"/>
          <w:szCs w:val="24"/>
        </w:rPr>
      </w:pPr>
    </w:p>
    <w:p w:rsidR="001C505A" w:rsidRPr="008004C8" w:rsidRDefault="001C505A" w:rsidP="001C505A">
      <w:pPr>
        <w:spacing w:after="0" w:line="240" w:lineRule="auto"/>
        <w:rPr>
          <w:rFonts w:ascii="Garamond" w:hAnsi="Garamond"/>
          <w:sz w:val="24"/>
          <w:szCs w:val="24"/>
        </w:rPr>
      </w:pPr>
      <w:r w:rsidRPr="008004C8">
        <w:rPr>
          <w:rFonts w:ascii="Garamond" w:hAnsi="Garamond"/>
          <w:sz w:val="24"/>
          <w:szCs w:val="24"/>
        </w:rPr>
        <w:t>Today, we see in Gethsemane that Jesus’ inner circle—Peter, James, and John—cannot keep their eyes open to watch and pray with Him for even an hour. How awake have we been, lest we fall prey to temptation? Why does Jesus agree that His Father’s will be done?</w:t>
      </w:r>
    </w:p>
    <w:p w:rsidR="001C505A" w:rsidRPr="008004C8" w:rsidRDefault="001C505A" w:rsidP="001C505A">
      <w:pPr>
        <w:spacing w:after="0" w:line="240" w:lineRule="auto"/>
        <w:jc w:val="center"/>
        <w:rPr>
          <w:rFonts w:ascii="Garamond" w:hAnsi="Garamond"/>
          <w:b/>
        </w:rPr>
      </w:pPr>
    </w:p>
    <w:p w:rsidR="001C505A" w:rsidRPr="008004C8" w:rsidRDefault="001C505A" w:rsidP="001C505A">
      <w:pPr>
        <w:spacing w:after="0" w:line="240" w:lineRule="auto"/>
        <w:jc w:val="center"/>
        <w:rPr>
          <w:rFonts w:ascii="Garamond" w:hAnsi="Garamond"/>
          <w:b/>
        </w:rPr>
      </w:pPr>
      <w:r w:rsidRPr="008004C8">
        <w:rPr>
          <w:rFonts w:ascii="Garamond" w:hAnsi="Garamond"/>
          <w:b/>
        </w:rPr>
        <w:t>Lent 2</w:t>
      </w:r>
    </w:p>
    <w:p w:rsidR="001C505A" w:rsidRPr="008004C8" w:rsidRDefault="001C505A" w:rsidP="001C505A">
      <w:pPr>
        <w:spacing w:after="0" w:line="240" w:lineRule="auto"/>
        <w:jc w:val="center"/>
        <w:rPr>
          <w:rFonts w:ascii="Garamond" w:hAnsi="Garamond"/>
        </w:rPr>
      </w:pPr>
      <w:r w:rsidRPr="008004C8">
        <w:rPr>
          <w:rFonts w:ascii="Garamond" w:hAnsi="Garamond"/>
        </w:rPr>
        <w:t>Sleepy Eyes</w:t>
      </w:r>
    </w:p>
    <w:p w:rsidR="001C505A" w:rsidRPr="008004C8" w:rsidRDefault="001C505A" w:rsidP="001C505A">
      <w:pPr>
        <w:spacing w:after="0" w:line="240" w:lineRule="auto"/>
        <w:jc w:val="center"/>
        <w:rPr>
          <w:rFonts w:ascii="Garamond" w:hAnsi="Garamond"/>
        </w:rPr>
      </w:pPr>
      <w:r w:rsidRPr="008004C8">
        <w:rPr>
          <w:rFonts w:ascii="Garamond" w:hAnsi="Garamond"/>
        </w:rPr>
        <w:t>Mark 14:32-42</w:t>
      </w:r>
    </w:p>
    <w:p w:rsidR="001C505A" w:rsidRPr="008004C8" w:rsidRDefault="001C505A" w:rsidP="001C505A">
      <w:pPr>
        <w:spacing w:after="0" w:line="240" w:lineRule="auto"/>
        <w:jc w:val="center"/>
        <w:rPr>
          <w:rFonts w:ascii="Garamond" w:hAnsi="Garamond"/>
          <w:b/>
        </w:rPr>
      </w:pPr>
      <w:r w:rsidRPr="008004C8">
        <w:rPr>
          <w:rFonts w:ascii="Garamond" w:hAnsi="Garamond"/>
          <w:b/>
        </w:rPr>
        <w:t>Lent 3</w:t>
      </w:r>
    </w:p>
    <w:p w:rsidR="001C505A" w:rsidRPr="008004C8" w:rsidRDefault="001C505A" w:rsidP="001C505A">
      <w:pPr>
        <w:spacing w:after="0" w:line="240" w:lineRule="auto"/>
        <w:jc w:val="center"/>
        <w:rPr>
          <w:rFonts w:ascii="Garamond" w:hAnsi="Garamond"/>
        </w:rPr>
      </w:pPr>
      <w:r w:rsidRPr="008004C8">
        <w:rPr>
          <w:rFonts w:ascii="Garamond" w:hAnsi="Garamond"/>
        </w:rPr>
        <w:t>Denying Eyes</w:t>
      </w:r>
    </w:p>
    <w:p w:rsidR="001C505A" w:rsidRPr="008004C8" w:rsidRDefault="001C505A" w:rsidP="001C505A">
      <w:pPr>
        <w:spacing w:after="0" w:line="240" w:lineRule="auto"/>
        <w:jc w:val="center"/>
        <w:rPr>
          <w:rFonts w:ascii="Garamond" w:hAnsi="Garamond"/>
        </w:rPr>
      </w:pPr>
      <w:r w:rsidRPr="008004C8">
        <w:rPr>
          <w:rFonts w:ascii="Garamond" w:hAnsi="Garamond"/>
        </w:rPr>
        <w:t>Mark 14:26-31</w:t>
      </w:r>
      <w:proofErr w:type="gramStart"/>
      <w:r w:rsidRPr="008004C8">
        <w:rPr>
          <w:rFonts w:ascii="Garamond" w:hAnsi="Garamond"/>
        </w:rPr>
        <w:t>,66</w:t>
      </w:r>
      <w:proofErr w:type="gramEnd"/>
      <w:r w:rsidRPr="008004C8">
        <w:rPr>
          <w:rFonts w:ascii="Garamond" w:hAnsi="Garamond"/>
        </w:rPr>
        <w:t>-72</w:t>
      </w:r>
    </w:p>
    <w:p w:rsidR="001C505A" w:rsidRPr="008004C8" w:rsidRDefault="001C505A" w:rsidP="001C505A">
      <w:pPr>
        <w:spacing w:after="0" w:line="240" w:lineRule="auto"/>
        <w:jc w:val="center"/>
        <w:rPr>
          <w:rFonts w:ascii="Garamond" w:hAnsi="Garamond"/>
          <w:b/>
        </w:rPr>
      </w:pPr>
      <w:r w:rsidRPr="008004C8">
        <w:rPr>
          <w:rFonts w:ascii="Garamond" w:hAnsi="Garamond"/>
          <w:b/>
        </w:rPr>
        <w:t>Lent 4</w:t>
      </w:r>
    </w:p>
    <w:p w:rsidR="001C505A" w:rsidRPr="008004C8" w:rsidRDefault="001C505A" w:rsidP="001C505A">
      <w:pPr>
        <w:spacing w:after="0" w:line="240" w:lineRule="auto"/>
        <w:jc w:val="center"/>
        <w:rPr>
          <w:rFonts w:ascii="Garamond" w:hAnsi="Garamond"/>
        </w:rPr>
      </w:pPr>
      <w:r w:rsidRPr="008004C8">
        <w:rPr>
          <w:rFonts w:ascii="Garamond" w:hAnsi="Garamond"/>
        </w:rPr>
        <w:t>Murderous Eyes</w:t>
      </w:r>
    </w:p>
    <w:p w:rsidR="001C505A" w:rsidRPr="008004C8" w:rsidRDefault="001C505A" w:rsidP="001C505A">
      <w:pPr>
        <w:spacing w:after="0" w:line="240" w:lineRule="auto"/>
        <w:jc w:val="center"/>
        <w:rPr>
          <w:rFonts w:ascii="Garamond" w:hAnsi="Garamond"/>
        </w:rPr>
      </w:pPr>
      <w:r w:rsidRPr="008004C8">
        <w:rPr>
          <w:rFonts w:ascii="Garamond" w:hAnsi="Garamond"/>
        </w:rPr>
        <w:t>Mark 14:1-2, 53-65</w:t>
      </w:r>
    </w:p>
    <w:p w:rsidR="001C505A" w:rsidRPr="008004C8" w:rsidRDefault="001C505A" w:rsidP="001C505A">
      <w:pPr>
        <w:spacing w:after="0" w:line="240" w:lineRule="auto"/>
        <w:jc w:val="center"/>
        <w:rPr>
          <w:rFonts w:ascii="Garamond" w:hAnsi="Garamond"/>
          <w:b/>
        </w:rPr>
      </w:pPr>
      <w:r w:rsidRPr="008004C8">
        <w:rPr>
          <w:rFonts w:ascii="Garamond" w:hAnsi="Garamond"/>
          <w:b/>
        </w:rPr>
        <w:t>Lent 5</w:t>
      </w:r>
    </w:p>
    <w:p w:rsidR="001C505A" w:rsidRPr="008004C8" w:rsidRDefault="001C505A" w:rsidP="001C505A">
      <w:pPr>
        <w:spacing w:after="0" w:line="240" w:lineRule="auto"/>
        <w:jc w:val="center"/>
        <w:rPr>
          <w:rFonts w:ascii="Garamond" w:hAnsi="Garamond"/>
        </w:rPr>
      </w:pPr>
      <w:r w:rsidRPr="008004C8">
        <w:rPr>
          <w:rFonts w:ascii="Garamond" w:hAnsi="Garamond"/>
        </w:rPr>
        <w:t>Worldly Eyes</w:t>
      </w:r>
    </w:p>
    <w:p w:rsidR="001C505A" w:rsidRPr="008004C8" w:rsidRDefault="001C505A" w:rsidP="001C505A">
      <w:pPr>
        <w:spacing w:after="0" w:line="240" w:lineRule="auto"/>
        <w:jc w:val="center"/>
        <w:rPr>
          <w:rFonts w:ascii="Garamond" w:hAnsi="Garamond"/>
        </w:rPr>
      </w:pPr>
      <w:r w:rsidRPr="008004C8">
        <w:rPr>
          <w:rFonts w:ascii="Garamond" w:hAnsi="Garamond"/>
        </w:rPr>
        <w:t>Mark 15:1-20</w:t>
      </w:r>
    </w:p>
    <w:p w:rsidR="001C505A" w:rsidRPr="008004C8" w:rsidRDefault="001C505A" w:rsidP="001C505A">
      <w:pPr>
        <w:spacing w:after="0" w:line="240" w:lineRule="auto"/>
        <w:jc w:val="center"/>
        <w:rPr>
          <w:rFonts w:ascii="Garamond" w:hAnsi="Garamond"/>
          <w:b/>
        </w:rPr>
      </w:pPr>
      <w:r w:rsidRPr="008004C8">
        <w:rPr>
          <w:rFonts w:ascii="Garamond" w:hAnsi="Garamond"/>
          <w:b/>
        </w:rPr>
        <w:t>Holy Thursday</w:t>
      </w:r>
    </w:p>
    <w:p w:rsidR="001C505A" w:rsidRPr="008004C8" w:rsidRDefault="001C505A" w:rsidP="001C505A">
      <w:pPr>
        <w:spacing w:after="0" w:line="240" w:lineRule="auto"/>
        <w:jc w:val="center"/>
        <w:rPr>
          <w:rFonts w:ascii="Garamond" w:hAnsi="Garamond"/>
        </w:rPr>
      </w:pPr>
      <w:r w:rsidRPr="008004C8">
        <w:rPr>
          <w:rFonts w:ascii="Garamond" w:hAnsi="Garamond"/>
        </w:rPr>
        <w:t>More Than Meets the Eye</w:t>
      </w:r>
    </w:p>
    <w:p w:rsidR="001C505A" w:rsidRPr="008004C8" w:rsidRDefault="001C505A" w:rsidP="001C505A">
      <w:pPr>
        <w:spacing w:after="0" w:line="240" w:lineRule="auto"/>
        <w:jc w:val="center"/>
        <w:rPr>
          <w:rFonts w:ascii="Garamond" w:hAnsi="Garamond"/>
        </w:rPr>
      </w:pPr>
      <w:r w:rsidRPr="008004C8">
        <w:rPr>
          <w:rFonts w:ascii="Garamond" w:hAnsi="Garamond"/>
        </w:rPr>
        <w:t>Mark 14:22-25</w:t>
      </w:r>
    </w:p>
    <w:p w:rsidR="001C505A" w:rsidRPr="008004C8" w:rsidRDefault="001C505A" w:rsidP="001C505A">
      <w:pPr>
        <w:spacing w:after="0" w:line="240" w:lineRule="auto"/>
        <w:jc w:val="center"/>
        <w:rPr>
          <w:rFonts w:ascii="Garamond" w:hAnsi="Garamond"/>
          <w:b/>
        </w:rPr>
      </w:pPr>
      <w:r w:rsidRPr="008004C8">
        <w:rPr>
          <w:rFonts w:ascii="Garamond" w:hAnsi="Garamond"/>
          <w:b/>
        </w:rPr>
        <w:t>Good Friday</w:t>
      </w:r>
    </w:p>
    <w:p w:rsidR="001C505A" w:rsidRPr="008004C8" w:rsidRDefault="001C505A" w:rsidP="001C505A">
      <w:pPr>
        <w:spacing w:after="0" w:line="240" w:lineRule="auto"/>
        <w:jc w:val="center"/>
        <w:rPr>
          <w:rFonts w:ascii="Garamond" w:hAnsi="Garamond"/>
        </w:rPr>
      </w:pPr>
      <w:r w:rsidRPr="008004C8">
        <w:rPr>
          <w:rFonts w:ascii="Garamond" w:hAnsi="Garamond"/>
        </w:rPr>
        <w:t>God’s Eyes</w:t>
      </w:r>
    </w:p>
    <w:p w:rsidR="001C505A" w:rsidRPr="008004C8" w:rsidRDefault="001C505A" w:rsidP="001C505A">
      <w:pPr>
        <w:spacing w:after="0" w:line="240" w:lineRule="auto"/>
        <w:jc w:val="center"/>
        <w:rPr>
          <w:rFonts w:ascii="Garamond" w:hAnsi="Garamond"/>
        </w:rPr>
      </w:pPr>
      <w:r w:rsidRPr="008004C8">
        <w:rPr>
          <w:rFonts w:ascii="Garamond" w:hAnsi="Garamond"/>
        </w:rPr>
        <w:t>Mark 15:21-39</w:t>
      </w:r>
    </w:p>
    <w:p w:rsidR="001C505A" w:rsidRPr="008004C8" w:rsidRDefault="001C505A" w:rsidP="001C505A">
      <w:pPr>
        <w:spacing w:after="0" w:line="240" w:lineRule="auto"/>
        <w:jc w:val="center"/>
        <w:rPr>
          <w:rFonts w:ascii="Garamond" w:hAnsi="Garamond"/>
        </w:rPr>
      </w:pPr>
    </w:p>
    <w:p w:rsidR="001C505A" w:rsidRPr="008004C8" w:rsidRDefault="001C505A" w:rsidP="001C505A">
      <w:pPr>
        <w:spacing w:after="0" w:line="240" w:lineRule="auto"/>
        <w:jc w:val="center"/>
        <w:rPr>
          <w:rFonts w:ascii="Garamond" w:hAnsi="Garamond"/>
          <w:b/>
        </w:rPr>
      </w:pPr>
      <w:r w:rsidRPr="008004C8">
        <w:rPr>
          <w:rFonts w:ascii="Garamond" w:hAnsi="Garamond"/>
          <w:b/>
        </w:rPr>
        <w:t>Easter Vigil</w:t>
      </w:r>
    </w:p>
    <w:p w:rsidR="001C505A" w:rsidRPr="008004C8" w:rsidRDefault="001C505A" w:rsidP="001C505A">
      <w:pPr>
        <w:spacing w:after="0" w:line="240" w:lineRule="auto"/>
        <w:jc w:val="center"/>
        <w:rPr>
          <w:rFonts w:ascii="Garamond" w:hAnsi="Garamond"/>
        </w:rPr>
      </w:pPr>
      <w:r w:rsidRPr="008004C8">
        <w:rPr>
          <w:rFonts w:ascii="Garamond" w:hAnsi="Garamond"/>
        </w:rPr>
        <w:t>Resting Eyes</w:t>
      </w:r>
    </w:p>
    <w:p w:rsidR="001C505A" w:rsidRPr="008004C8" w:rsidRDefault="001C505A" w:rsidP="001C505A">
      <w:pPr>
        <w:spacing w:after="0" w:line="240" w:lineRule="auto"/>
        <w:jc w:val="center"/>
        <w:rPr>
          <w:rFonts w:ascii="Garamond" w:hAnsi="Garamond"/>
        </w:rPr>
      </w:pPr>
      <w:r w:rsidRPr="008004C8">
        <w:rPr>
          <w:rFonts w:ascii="Garamond" w:hAnsi="Garamond"/>
        </w:rPr>
        <w:t>Mark 15:40-16:1</w:t>
      </w:r>
    </w:p>
    <w:p w:rsidR="001C505A" w:rsidRPr="008004C8" w:rsidRDefault="001C505A" w:rsidP="001C505A">
      <w:pPr>
        <w:spacing w:after="0" w:line="240" w:lineRule="auto"/>
        <w:jc w:val="center"/>
        <w:rPr>
          <w:rFonts w:ascii="Garamond" w:hAnsi="Garamond"/>
          <w:b/>
        </w:rPr>
      </w:pPr>
      <w:r w:rsidRPr="008004C8">
        <w:rPr>
          <w:rFonts w:ascii="Garamond" w:hAnsi="Garamond"/>
          <w:b/>
        </w:rPr>
        <w:t>Easter</w:t>
      </w:r>
    </w:p>
    <w:p w:rsidR="001C505A" w:rsidRPr="008004C8" w:rsidRDefault="001C505A" w:rsidP="001C505A">
      <w:pPr>
        <w:spacing w:after="0" w:line="240" w:lineRule="auto"/>
        <w:jc w:val="center"/>
        <w:rPr>
          <w:rFonts w:ascii="Garamond" w:hAnsi="Garamond"/>
        </w:rPr>
      </w:pPr>
      <w:r w:rsidRPr="008004C8">
        <w:rPr>
          <w:rFonts w:ascii="Garamond" w:hAnsi="Garamond"/>
        </w:rPr>
        <w:t>Angel Eyes</w:t>
      </w:r>
    </w:p>
    <w:p w:rsidR="001C505A" w:rsidRPr="008004C8" w:rsidRDefault="001C505A" w:rsidP="001C505A">
      <w:pPr>
        <w:spacing w:after="0" w:line="240" w:lineRule="auto"/>
        <w:jc w:val="center"/>
        <w:rPr>
          <w:rFonts w:ascii="Garamond" w:hAnsi="Garamond"/>
        </w:rPr>
      </w:pPr>
      <w:r w:rsidRPr="008004C8">
        <w:rPr>
          <w:rFonts w:ascii="Garamond" w:hAnsi="Garamond"/>
        </w:rPr>
        <w:t>Mark 16:1-8</w:t>
      </w:r>
    </w:p>
    <w:p w:rsidR="0008361F" w:rsidRPr="008004C8" w:rsidRDefault="0008361F" w:rsidP="0008361F">
      <w:pPr>
        <w:jc w:val="both"/>
        <w:rPr>
          <w:rFonts w:ascii="Garamond" w:hAnsi="Garamond" w:cs="Arial"/>
          <w:i/>
          <w:iCs/>
          <w:sz w:val="24"/>
        </w:rPr>
      </w:pPr>
    </w:p>
    <w:p w:rsidR="00F3649F" w:rsidRPr="008004C8" w:rsidRDefault="00F3649F" w:rsidP="002C63D9">
      <w:pPr>
        <w:tabs>
          <w:tab w:val="right" w:pos="8640"/>
        </w:tabs>
        <w:autoSpaceDE w:val="0"/>
        <w:autoSpaceDN w:val="0"/>
        <w:adjustRightInd w:val="0"/>
        <w:spacing w:before="60" w:after="0"/>
        <w:ind w:left="360" w:hanging="360"/>
        <w:rPr>
          <w:rFonts w:ascii="Garamond" w:hAnsi="Garamond" w:cs="AvenirNext-Bold"/>
          <w:b/>
          <w:bCs/>
          <w:i/>
          <w:sz w:val="24"/>
          <w:szCs w:val="24"/>
        </w:rPr>
      </w:pPr>
    </w:p>
    <w:p w:rsidR="00387194" w:rsidRPr="00087AEC" w:rsidRDefault="00387194" w:rsidP="00087AEC">
      <w:pPr>
        <w:rPr>
          <w:rFonts w:ascii="Garamond" w:hAnsi="Garamond"/>
        </w:rPr>
      </w:pPr>
    </w:p>
    <w:sectPr w:rsidR="00387194" w:rsidRPr="00087AEC" w:rsidSect="00707D7D">
      <w:footerReference w:type="default" r:id="rId25"/>
      <w:type w:val="continuous"/>
      <w:pgSz w:w="10080" w:h="12240" w:orient="landscape" w:code="5"/>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546" w:rsidRDefault="005B7546" w:rsidP="0050214A">
      <w:pPr>
        <w:spacing w:after="0" w:line="240" w:lineRule="auto"/>
      </w:pPr>
      <w:r>
        <w:separator/>
      </w:r>
    </w:p>
  </w:endnote>
  <w:endnote w:type="continuationSeparator" w:id="0">
    <w:p w:rsidR="005B7546" w:rsidRDefault="005B7546" w:rsidP="00502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Medium">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enir Next">
    <w:altName w:val="Cambria"/>
    <w:panose1 w:val="00000000000000000000"/>
    <w:charset w:val="00"/>
    <w:family w:val="roman"/>
    <w:notTrueType/>
    <w:pitch w:val="default"/>
    <w:sig w:usb0="00000003" w:usb1="00000000" w:usb2="00000000" w:usb3="00000000" w:csb0="00000001" w:csb1="00000000"/>
  </w:font>
  <w:font w:name="Responses Modern">
    <w:panose1 w:val="00000000000000000000"/>
    <w:charset w:val="00"/>
    <w:family w:val="roman"/>
    <w:notTrueType/>
    <w:pitch w:val="default"/>
    <w:sig w:usb0="00000003" w:usb1="00000000" w:usb2="00000000" w:usb3="00000000" w:csb0="00000001" w:csb1="00000000"/>
  </w:font>
  <w:font w:name="Avenir Next Demi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venirNext-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879322"/>
      <w:docPartObj>
        <w:docPartGallery w:val="Page Numbers (Bottom of Page)"/>
        <w:docPartUnique/>
      </w:docPartObj>
    </w:sdtPr>
    <w:sdtEndPr>
      <w:rPr>
        <w:noProof/>
      </w:rPr>
    </w:sdtEndPr>
    <w:sdtContent>
      <w:p w:rsidR="00AF16CA" w:rsidRDefault="00AF16CA">
        <w:pPr>
          <w:pStyle w:val="Footer"/>
          <w:jc w:val="center"/>
        </w:pPr>
        <w:r>
          <w:fldChar w:fldCharType="begin"/>
        </w:r>
        <w:r>
          <w:instrText xml:space="preserve"> PAGE   \* MERGEFORMAT </w:instrText>
        </w:r>
        <w:r>
          <w:fldChar w:fldCharType="separate"/>
        </w:r>
        <w:r w:rsidR="006F0022">
          <w:rPr>
            <w:noProof/>
          </w:rPr>
          <w:t>14</w:t>
        </w:r>
        <w:r>
          <w:rPr>
            <w:noProof/>
          </w:rPr>
          <w:fldChar w:fldCharType="end"/>
        </w:r>
      </w:p>
    </w:sdtContent>
  </w:sdt>
  <w:p w:rsidR="00AF16CA" w:rsidRDefault="00AF1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546" w:rsidRDefault="005B7546" w:rsidP="0050214A">
      <w:pPr>
        <w:spacing w:after="0" w:line="240" w:lineRule="auto"/>
      </w:pPr>
      <w:r>
        <w:separator/>
      </w:r>
    </w:p>
  </w:footnote>
  <w:footnote w:type="continuationSeparator" w:id="0">
    <w:p w:rsidR="005B7546" w:rsidRDefault="005B7546" w:rsidP="00502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34C5B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A"/>
    <w:multiLevelType w:val="multilevel"/>
    <w:tmpl w:val="0000000A"/>
    <w:name w:val="RTF_Num 12"/>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000000B"/>
    <w:multiLevelType w:val="multilevel"/>
    <w:tmpl w:val="0000000B"/>
    <w:name w:val="RTF_Num 11"/>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0000014"/>
    <w:multiLevelType w:val="multilevel"/>
    <w:tmpl w:val="00000014"/>
    <w:name w:val="RTF_Num 2"/>
    <w:lvl w:ilvl="0">
      <w:start w:val="1"/>
      <w:numFmt w:val="decimal"/>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33D75C4"/>
    <w:multiLevelType w:val="hybridMultilevel"/>
    <w:tmpl w:val="76482CC4"/>
    <w:lvl w:ilvl="0" w:tplc="C79C2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85997"/>
    <w:multiLevelType w:val="hybridMultilevel"/>
    <w:tmpl w:val="9B2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A362C"/>
    <w:multiLevelType w:val="hybridMultilevel"/>
    <w:tmpl w:val="5EF08676"/>
    <w:lvl w:ilvl="0" w:tplc="7778D9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8903E3"/>
    <w:multiLevelType w:val="hybridMultilevel"/>
    <w:tmpl w:val="A694F992"/>
    <w:lvl w:ilvl="0" w:tplc="C79C2D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2C7351D"/>
    <w:multiLevelType w:val="hybridMultilevel"/>
    <w:tmpl w:val="8E52434A"/>
    <w:lvl w:ilvl="0" w:tplc="C79C2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1E1D76"/>
    <w:multiLevelType w:val="hybridMultilevel"/>
    <w:tmpl w:val="BF98DC18"/>
    <w:lvl w:ilvl="0" w:tplc="C79C2DC4">
      <w:start w:val="1"/>
      <w:numFmt w:val="bullet"/>
      <w:lvlText w:val=""/>
      <w:lvlJc w:val="left"/>
      <w:pPr>
        <w:ind w:left="720" w:hanging="360"/>
      </w:pPr>
      <w:rPr>
        <w:rFonts w:ascii="Symbol" w:hAnsi="Symbol" w:hint="default"/>
      </w:rPr>
    </w:lvl>
    <w:lvl w:ilvl="1" w:tplc="3B467B16">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0A62F3"/>
    <w:multiLevelType w:val="hybridMultilevel"/>
    <w:tmpl w:val="E3F6E128"/>
    <w:lvl w:ilvl="0" w:tplc="C79C2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9"/>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2BB"/>
    <w:rsid w:val="00007A75"/>
    <w:rsid w:val="000461D8"/>
    <w:rsid w:val="0005205D"/>
    <w:rsid w:val="000537D5"/>
    <w:rsid w:val="000813E9"/>
    <w:rsid w:val="0008361F"/>
    <w:rsid w:val="00087AEC"/>
    <w:rsid w:val="00087F79"/>
    <w:rsid w:val="000975CB"/>
    <w:rsid w:val="000A73A8"/>
    <w:rsid w:val="000A772E"/>
    <w:rsid w:val="000B520C"/>
    <w:rsid w:val="000D3E11"/>
    <w:rsid w:val="000F1FAE"/>
    <w:rsid w:val="00100957"/>
    <w:rsid w:val="00102B93"/>
    <w:rsid w:val="00115307"/>
    <w:rsid w:val="00116C8A"/>
    <w:rsid w:val="0015404A"/>
    <w:rsid w:val="0016193D"/>
    <w:rsid w:val="00163BC5"/>
    <w:rsid w:val="00177599"/>
    <w:rsid w:val="001968FF"/>
    <w:rsid w:val="001C505A"/>
    <w:rsid w:val="001C7AF3"/>
    <w:rsid w:val="001D1AED"/>
    <w:rsid w:val="00211A2C"/>
    <w:rsid w:val="00214BBD"/>
    <w:rsid w:val="00224DB2"/>
    <w:rsid w:val="00260651"/>
    <w:rsid w:val="00262B1F"/>
    <w:rsid w:val="00270C93"/>
    <w:rsid w:val="00277BD8"/>
    <w:rsid w:val="002A7A04"/>
    <w:rsid w:val="002C63D9"/>
    <w:rsid w:val="002D2D99"/>
    <w:rsid w:val="002F10F4"/>
    <w:rsid w:val="0030010A"/>
    <w:rsid w:val="00302D50"/>
    <w:rsid w:val="00316F07"/>
    <w:rsid w:val="00320141"/>
    <w:rsid w:val="00322F46"/>
    <w:rsid w:val="00330935"/>
    <w:rsid w:val="003418A7"/>
    <w:rsid w:val="00356527"/>
    <w:rsid w:val="00375B66"/>
    <w:rsid w:val="003807B4"/>
    <w:rsid w:val="00383894"/>
    <w:rsid w:val="00385367"/>
    <w:rsid w:val="00387194"/>
    <w:rsid w:val="0039146B"/>
    <w:rsid w:val="003B2DA4"/>
    <w:rsid w:val="003B7232"/>
    <w:rsid w:val="003C7A9F"/>
    <w:rsid w:val="00410AF1"/>
    <w:rsid w:val="00416218"/>
    <w:rsid w:val="00421FDF"/>
    <w:rsid w:val="00440F89"/>
    <w:rsid w:val="00441EC3"/>
    <w:rsid w:val="00466792"/>
    <w:rsid w:val="00476D93"/>
    <w:rsid w:val="00492915"/>
    <w:rsid w:val="004E2C4B"/>
    <w:rsid w:val="004F50F2"/>
    <w:rsid w:val="00501933"/>
    <w:rsid w:val="0050214A"/>
    <w:rsid w:val="00532AAB"/>
    <w:rsid w:val="00547CA9"/>
    <w:rsid w:val="00563826"/>
    <w:rsid w:val="00563ED1"/>
    <w:rsid w:val="00566CC4"/>
    <w:rsid w:val="00570F21"/>
    <w:rsid w:val="00576316"/>
    <w:rsid w:val="00581451"/>
    <w:rsid w:val="005A0BF2"/>
    <w:rsid w:val="005B7546"/>
    <w:rsid w:val="005C311D"/>
    <w:rsid w:val="005D3949"/>
    <w:rsid w:val="00650CC5"/>
    <w:rsid w:val="00657252"/>
    <w:rsid w:val="00691A82"/>
    <w:rsid w:val="006A68F1"/>
    <w:rsid w:val="006B08BE"/>
    <w:rsid w:val="006B5866"/>
    <w:rsid w:val="006C0CD2"/>
    <w:rsid w:val="006C58CE"/>
    <w:rsid w:val="006D3ED5"/>
    <w:rsid w:val="006D4B69"/>
    <w:rsid w:val="006E708A"/>
    <w:rsid w:val="006F0022"/>
    <w:rsid w:val="00707D7D"/>
    <w:rsid w:val="0073312E"/>
    <w:rsid w:val="00757EE7"/>
    <w:rsid w:val="00767AB7"/>
    <w:rsid w:val="00772902"/>
    <w:rsid w:val="0077743E"/>
    <w:rsid w:val="00781A26"/>
    <w:rsid w:val="00790673"/>
    <w:rsid w:val="00792DA2"/>
    <w:rsid w:val="007C043F"/>
    <w:rsid w:val="007C0F25"/>
    <w:rsid w:val="007C453F"/>
    <w:rsid w:val="007E2BB7"/>
    <w:rsid w:val="007E46BB"/>
    <w:rsid w:val="007F065A"/>
    <w:rsid w:val="007F2F77"/>
    <w:rsid w:val="008004C8"/>
    <w:rsid w:val="00863821"/>
    <w:rsid w:val="00864165"/>
    <w:rsid w:val="00864F07"/>
    <w:rsid w:val="00872315"/>
    <w:rsid w:val="0089150B"/>
    <w:rsid w:val="008935CA"/>
    <w:rsid w:val="00894794"/>
    <w:rsid w:val="008D057C"/>
    <w:rsid w:val="008D1902"/>
    <w:rsid w:val="008E5305"/>
    <w:rsid w:val="008E6FD2"/>
    <w:rsid w:val="008F42C4"/>
    <w:rsid w:val="00905DB7"/>
    <w:rsid w:val="0092002F"/>
    <w:rsid w:val="0092380D"/>
    <w:rsid w:val="00945232"/>
    <w:rsid w:val="00950B70"/>
    <w:rsid w:val="009550B7"/>
    <w:rsid w:val="00961B55"/>
    <w:rsid w:val="00967D50"/>
    <w:rsid w:val="009832ED"/>
    <w:rsid w:val="00984305"/>
    <w:rsid w:val="009A13A7"/>
    <w:rsid w:val="009C30E4"/>
    <w:rsid w:val="009D41A2"/>
    <w:rsid w:val="009F3FA3"/>
    <w:rsid w:val="00A10A81"/>
    <w:rsid w:val="00A132BB"/>
    <w:rsid w:val="00A226DB"/>
    <w:rsid w:val="00A2534D"/>
    <w:rsid w:val="00A25BA3"/>
    <w:rsid w:val="00A2642C"/>
    <w:rsid w:val="00A40123"/>
    <w:rsid w:val="00A47015"/>
    <w:rsid w:val="00A6282B"/>
    <w:rsid w:val="00A72457"/>
    <w:rsid w:val="00A9450B"/>
    <w:rsid w:val="00AA0FA2"/>
    <w:rsid w:val="00AB35D1"/>
    <w:rsid w:val="00AB6B1F"/>
    <w:rsid w:val="00AB7CA8"/>
    <w:rsid w:val="00AC257E"/>
    <w:rsid w:val="00AE57E0"/>
    <w:rsid w:val="00AF16CA"/>
    <w:rsid w:val="00AF62D0"/>
    <w:rsid w:val="00B25C6B"/>
    <w:rsid w:val="00B302BD"/>
    <w:rsid w:val="00B33CAA"/>
    <w:rsid w:val="00B57972"/>
    <w:rsid w:val="00B72FB2"/>
    <w:rsid w:val="00B840EE"/>
    <w:rsid w:val="00B95AAB"/>
    <w:rsid w:val="00BA693D"/>
    <w:rsid w:val="00BA6B11"/>
    <w:rsid w:val="00BA7350"/>
    <w:rsid w:val="00BB2B2F"/>
    <w:rsid w:val="00BB42BA"/>
    <w:rsid w:val="00BC4EC0"/>
    <w:rsid w:val="00BF4BE8"/>
    <w:rsid w:val="00C3338C"/>
    <w:rsid w:val="00C34667"/>
    <w:rsid w:val="00C34CD0"/>
    <w:rsid w:val="00C53717"/>
    <w:rsid w:val="00C553C9"/>
    <w:rsid w:val="00C7511F"/>
    <w:rsid w:val="00C80509"/>
    <w:rsid w:val="00C80791"/>
    <w:rsid w:val="00CA0E5C"/>
    <w:rsid w:val="00CA268B"/>
    <w:rsid w:val="00CB6172"/>
    <w:rsid w:val="00CE3ECF"/>
    <w:rsid w:val="00CF3993"/>
    <w:rsid w:val="00D01676"/>
    <w:rsid w:val="00D1448F"/>
    <w:rsid w:val="00D2053E"/>
    <w:rsid w:val="00D66E95"/>
    <w:rsid w:val="00D70552"/>
    <w:rsid w:val="00D81AA8"/>
    <w:rsid w:val="00D96C2C"/>
    <w:rsid w:val="00DA4ED4"/>
    <w:rsid w:val="00DB2482"/>
    <w:rsid w:val="00DB3F55"/>
    <w:rsid w:val="00DB56EE"/>
    <w:rsid w:val="00DD20F0"/>
    <w:rsid w:val="00E162DC"/>
    <w:rsid w:val="00E2046D"/>
    <w:rsid w:val="00E31772"/>
    <w:rsid w:val="00E37FF8"/>
    <w:rsid w:val="00E405E6"/>
    <w:rsid w:val="00E4786C"/>
    <w:rsid w:val="00E62823"/>
    <w:rsid w:val="00E658E7"/>
    <w:rsid w:val="00E70269"/>
    <w:rsid w:val="00E7789E"/>
    <w:rsid w:val="00E824FB"/>
    <w:rsid w:val="00E91591"/>
    <w:rsid w:val="00EA2985"/>
    <w:rsid w:val="00F03D91"/>
    <w:rsid w:val="00F30454"/>
    <w:rsid w:val="00F3649F"/>
    <w:rsid w:val="00F548DF"/>
    <w:rsid w:val="00F979AC"/>
    <w:rsid w:val="00FA0708"/>
    <w:rsid w:val="00FA1177"/>
    <w:rsid w:val="00FB7EE7"/>
    <w:rsid w:val="00FC02AD"/>
    <w:rsid w:val="00FC0C87"/>
    <w:rsid w:val="00FC7D9F"/>
    <w:rsid w:val="00FD3E2F"/>
    <w:rsid w:val="00FF7F21"/>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132B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3838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BB"/>
    <w:pPr>
      <w:spacing w:after="0" w:line="240" w:lineRule="auto"/>
      <w:ind w:left="720"/>
      <w:contextualSpacing/>
    </w:pPr>
    <w:rPr>
      <w:rFonts w:ascii="Times New Roman" w:eastAsia="Times New Roman" w:hAnsi="Times New Roman" w:cs="Times New Roman"/>
      <w:sz w:val="24"/>
      <w:szCs w:val="24"/>
    </w:rPr>
  </w:style>
  <w:style w:type="paragraph" w:customStyle="1" w:styleId="FreeForm">
    <w:name w:val="Free Form"/>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venir Next Medium" w:eastAsia="Arial Unicode MS" w:hAnsi="Avenir Next Medium" w:cs="Arial Unicode MS"/>
      <w:color w:val="000000"/>
      <w:sz w:val="20"/>
      <w:szCs w:val="20"/>
    </w:rPr>
  </w:style>
  <w:style w:type="paragraph" w:customStyle="1" w:styleId="Heading">
    <w:name w:val="Heading"/>
    <w:rsid w:val="00A132B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8640"/>
      </w:tabs>
      <w:spacing w:line="240" w:lineRule="auto"/>
      <w:outlineLvl w:val="0"/>
    </w:pPr>
    <w:rPr>
      <w:rFonts w:ascii="Avenir Next" w:eastAsia="Arial Unicode MS" w:hAnsi="Avenir Next" w:cs="Arial Unicode MS"/>
      <w:b/>
      <w:bCs/>
      <w:caps/>
      <w:color w:val="000000"/>
      <w:sz w:val="20"/>
      <w:szCs w:val="20"/>
      <w:lang w:val="de-DE"/>
    </w:rPr>
  </w:style>
  <w:style w:type="paragraph" w:customStyle="1" w:styleId="Captionindentsmall">
    <w:name w:val="Caption: indent small"/>
    <w:rsid w:val="00A132BB"/>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w:eastAsia="Arial Unicode MS" w:hAnsi="Avenir Next" w:cs="Avenir Next"/>
      <w:i/>
      <w:iCs/>
      <w:color w:val="000000"/>
      <w:sz w:val="16"/>
      <w:szCs w:val="16"/>
    </w:rPr>
  </w:style>
  <w:style w:type="paragraph" w:customStyle="1" w:styleId="ResponseMinister">
    <w:name w:val="Response: Minister"/>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Medium" w:eastAsia="Arial Unicode MS" w:hAnsi="Avenir Next Medium" w:cs="Arial Unicode MS"/>
      <w:color w:val="000000"/>
      <w:kern w:val="30"/>
      <w:sz w:val="20"/>
      <w:szCs w:val="20"/>
    </w:rPr>
  </w:style>
  <w:style w:type="character" w:customStyle="1" w:styleId="Responses">
    <w:name w:val="Responses"/>
    <w:rsid w:val="00A132BB"/>
    <w:rPr>
      <w:rFonts w:ascii="Responses Modern" w:eastAsia="Arial Unicode MS" w:hAnsi="Responses Modern"/>
      <w:color w:val="000000"/>
      <w:spacing w:val="0"/>
      <w:position w:val="0"/>
      <w:sz w:val="20"/>
      <w:u w:val="none"/>
      <w:vertAlign w:val="baseline"/>
      <w:lang w:val="en-US" w:eastAsia="x-none"/>
    </w:rPr>
  </w:style>
  <w:style w:type="paragraph" w:customStyle="1" w:styleId="ResponseCongregation">
    <w:name w:val="Response: Congregation"/>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Demi Bold" w:eastAsia="Arial Unicode MS" w:hAnsi="Avenir Next Demi Bold" w:cs="Arial Unicode MS"/>
      <w:color w:val="000000"/>
      <w:kern w:val="30"/>
      <w:sz w:val="20"/>
      <w:szCs w:val="20"/>
    </w:rPr>
  </w:style>
  <w:style w:type="paragraph" w:customStyle="1" w:styleId="SectionTitle">
    <w:name w:val="Section Title"/>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80" w:line="240" w:lineRule="auto"/>
    </w:pPr>
    <w:rPr>
      <w:rFonts w:ascii="Avenir Next Medium" w:eastAsia="Arial Unicode MS" w:hAnsi="Avenir Next Medium" w:cs="Arial Unicode MS"/>
      <w:i/>
      <w:iCs/>
      <w:caps/>
      <w:color w:val="000000"/>
      <w:sz w:val="36"/>
      <w:szCs w:val="36"/>
    </w:rPr>
  </w:style>
  <w:style w:type="paragraph" w:styleId="BalloonText">
    <w:name w:val="Balloon Text"/>
    <w:basedOn w:val="Normal"/>
    <w:link w:val="BalloonTextChar"/>
    <w:uiPriority w:val="99"/>
    <w:semiHidden/>
    <w:unhideWhenUsed/>
    <w:rsid w:val="00A13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2BB"/>
    <w:rPr>
      <w:rFonts w:ascii="Tahoma" w:hAnsi="Tahoma" w:cs="Tahoma"/>
      <w:sz w:val="16"/>
      <w:szCs w:val="16"/>
    </w:rPr>
  </w:style>
  <w:style w:type="paragraph" w:styleId="NormalWeb">
    <w:name w:val="Normal (Web)"/>
    <w:basedOn w:val="Normal"/>
    <w:uiPriority w:val="99"/>
    <w:rsid w:val="00A13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3-13">
    <w:name w:val="text dan-3-13"/>
    <w:basedOn w:val="DefaultParagraphFont"/>
    <w:rsid w:val="00A132BB"/>
  </w:style>
  <w:style w:type="paragraph" w:customStyle="1" w:styleId="Default">
    <w:name w:val="Default"/>
    <w:rsid w:val="00A132BB"/>
    <w:pPr>
      <w:widowControl w:val="0"/>
      <w:autoSpaceDE w:val="0"/>
      <w:autoSpaceDN w:val="0"/>
      <w:adjustRightInd w:val="0"/>
      <w:spacing w:after="0" w:line="240" w:lineRule="auto"/>
    </w:pPr>
    <w:rPr>
      <w:rFonts w:ascii="Calibri" w:eastAsia="MS ??" w:hAnsi="Calibri" w:cs="Calibri"/>
      <w:color w:val="000000"/>
      <w:sz w:val="24"/>
      <w:szCs w:val="24"/>
    </w:rPr>
  </w:style>
  <w:style w:type="character" w:customStyle="1" w:styleId="apple-tab-span">
    <w:name w:val="apple-tab-span"/>
    <w:basedOn w:val="DefaultParagraphFont"/>
    <w:rsid w:val="00A132BB"/>
  </w:style>
  <w:style w:type="paragraph" w:customStyle="1" w:styleId="Body">
    <w:name w:val="Body"/>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80" w:lineRule="atLeast"/>
    </w:pPr>
    <w:rPr>
      <w:rFonts w:ascii="Avenir Next Medium" w:eastAsia="Arial Unicode MS" w:hAnsi="Avenir Next Medium" w:cs="Arial Unicode MS"/>
      <w:color w:val="000000"/>
      <w:sz w:val="20"/>
      <w:szCs w:val="20"/>
    </w:rPr>
  </w:style>
  <w:style w:type="character" w:customStyle="1" w:styleId="Heading2Char">
    <w:name w:val="Heading 2 Char"/>
    <w:basedOn w:val="DefaultParagraphFont"/>
    <w:link w:val="Heading2"/>
    <w:rsid w:val="00A132BB"/>
    <w:rPr>
      <w:rFonts w:ascii="Arial" w:eastAsia="Times New Roman" w:hAnsi="Arial" w:cs="Arial"/>
      <w:b/>
      <w:bCs/>
      <w:i/>
      <w:iCs/>
      <w:sz w:val="28"/>
      <w:szCs w:val="28"/>
    </w:rPr>
  </w:style>
  <w:style w:type="paragraph" w:styleId="Header">
    <w:name w:val="header"/>
    <w:basedOn w:val="Normal"/>
    <w:link w:val="HeaderChar"/>
    <w:uiPriority w:val="99"/>
    <w:unhideWhenUsed/>
    <w:rsid w:val="00502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14A"/>
  </w:style>
  <w:style w:type="paragraph" w:styleId="Footer">
    <w:name w:val="footer"/>
    <w:basedOn w:val="Normal"/>
    <w:link w:val="FooterChar"/>
    <w:uiPriority w:val="99"/>
    <w:unhideWhenUsed/>
    <w:rsid w:val="00502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14A"/>
  </w:style>
  <w:style w:type="paragraph" w:customStyle="1" w:styleId="chapter-1">
    <w:name w:val="chapter-1"/>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A13A7"/>
  </w:style>
  <w:style w:type="character" w:customStyle="1" w:styleId="woj">
    <w:name w:val="woj"/>
    <w:basedOn w:val="DefaultParagraphFont"/>
    <w:rsid w:val="009A13A7"/>
  </w:style>
  <w:style w:type="paragraph" w:customStyle="1" w:styleId="top-05">
    <w:name w:val="top-05"/>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9A13A7"/>
  </w:style>
  <w:style w:type="paragraph" w:customStyle="1" w:styleId="first-line-none">
    <w:name w:val="first-line-no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13A7"/>
    <w:rPr>
      <w:color w:val="0000FF"/>
      <w:u w:val="single"/>
    </w:rPr>
  </w:style>
  <w:style w:type="character" w:styleId="Emphasis">
    <w:name w:val="Emphasis"/>
    <w:basedOn w:val="DefaultParagraphFont"/>
    <w:uiPriority w:val="20"/>
    <w:qFormat/>
    <w:rsid w:val="002D2D99"/>
    <w:rPr>
      <w:i/>
      <w:iCs/>
    </w:rPr>
  </w:style>
  <w:style w:type="character" w:customStyle="1" w:styleId="small-caps">
    <w:name w:val="small-caps"/>
    <w:basedOn w:val="DefaultParagraphFont"/>
    <w:rsid w:val="00383894"/>
  </w:style>
  <w:style w:type="character" w:customStyle="1" w:styleId="Heading3Char">
    <w:name w:val="Heading 3 Char"/>
    <w:basedOn w:val="DefaultParagraphFont"/>
    <w:link w:val="Heading3"/>
    <w:uiPriority w:val="9"/>
    <w:rsid w:val="00383894"/>
    <w:rPr>
      <w:rFonts w:asciiTheme="majorHAnsi" w:eastAsiaTheme="majorEastAsia" w:hAnsiTheme="majorHAnsi" w:cstheme="majorBidi"/>
      <w:b/>
      <w:bCs/>
      <w:color w:val="4F81BD" w:themeColor="accent1"/>
    </w:rPr>
  </w:style>
  <w:style w:type="paragraph" w:styleId="ListBullet">
    <w:name w:val="List Bullet"/>
    <w:basedOn w:val="Normal"/>
    <w:uiPriority w:val="99"/>
    <w:unhideWhenUsed/>
    <w:rsid w:val="00A2534D"/>
    <w:pPr>
      <w:numPr>
        <w:numId w:val="2"/>
      </w:numPr>
      <w:contextualSpacing/>
    </w:pPr>
  </w:style>
  <w:style w:type="character" w:customStyle="1" w:styleId="chapternum">
    <w:name w:val="chapternum"/>
    <w:basedOn w:val="DefaultParagraphFont"/>
    <w:rsid w:val="00961B55"/>
  </w:style>
  <w:style w:type="paragraph" w:customStyle="1" w:styleId="top-1">
    <w:name w:val="top-1"/>
    <w:basedOn w:val="Normal"/>
    <w:rsid w:val="00AF62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sson">
    <w:name w:val="lesson"/>
    <w:basedOn w:val="Normal"/>
    <w:rsid w:val="00DA4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nation">
    <w:name w:val="explanation"/>
    <w:basedOn w:val="Normal"/>
    <w:rsid w:val="00DA4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
    <w:name w:val="M:"/>
    <w:rsid w:val="00E70269"/>
    <w:pPr>
      <w:spacing w:after="140" w:line="264" w:lineRule="auto"/>
      <w:ind w:left="720" w:hanging="720"/>
      <w:jc w:val="both"/>
    </w:pPr>
    <w:rPr>
      <w:rFonts w:ascii="Times New Roman" w:eastAsia="Times New Roman" w:hAnsi="Times New Roman" w:cs="Times New Roman"/>
      <w:color w:val="000000"/>
      <w:kern w:val="28"/>
      <w14:ligatures w14:val="standard"/>
      <w14:cntxtAlts/>
    </w:rPr>
  </w:style>
  <w:style w:type="paragraph" w:customStyle="1" w:styleId="C">
    <w:name w:val="C:"/>
    <w:rsid w:val="00E70269"/>
    <w:pPr>
      <w:spacing w:after="14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Prayer-Rubric">
    <w:name w:val="Prayer-Rubric"/>
    <w:rsid w:val="00E70269"/>
    <w:pPr>
      <w:tabs>
        <w:tab w:val="left" w:pos="163"/>
      </w:tabs>
      <w:spacing w:after="120" w:line="278" w:lineRule="exact"/>
      <w:ind w:left="720" w:hanging="720"/>
      <w:jc w:val="both"/>
    </w:pPr>
    <w:rPr>
      <w:rFonts w:ascii="Times New Roman" w:eastAsia="Times New Roman" w:hAnsi="Times New Roman" w:cs="Times New Roman"/>
      <w:i/>
      <w:iCs/>
      <w:color w:val="000000"/>
      <w:kern w:val="28"/>
      <w14:ligatures w14:val="standard"/>
      <w14:cntxtAlts/>
    </w:rPr>
  </w:style>
  <w:style w:type="paragraph" w:styleId="NoSpacing">
    <w:name w:val="No Spacing"/>
    <w:uiPriority w:val="1"/>
    <w:qFormat/>
    <w:rsid w:val="00387194"/>
    <w:pPr>
      <w:spacing w:after="0" w:line="240" w:lineRule="auto"/>
    </w:pPr>
    <w:rPr>
      <w:rFonts w:ascii="Times New Roman" w:hAnsi="Times New Roman"/>
      <w:sz w:val="24"/>
    </w:rPr>
  </w:style>
  <w:style w:type="table" w:styleId="TableGrid">
    <w:name w:val="Table Grid"/>
    <w:basedOn w:val="TableNormal"/>
    <w:uiPriority w:val="39"/>
    <w:rsid w:val="00387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132B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unhideWhenUsed/>
    <w:qFormat/>
    <w:rsid w:val="003838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BB"/>
    <w:pPr>
      <w:spacing w:after="0" w:line="240" w:lineRule="auto"/>
      <w:ind w:left="720"/>
      <w:contextualSpacing/>
    </w:pPr>
    <w:rPr>
      <w:rFonts w:ascii="Times New Roman" w:eastAsia="Times New Roman" w:hAnsi="Times New Roman" w:cs="Times New Roman"/>
      <w:sz w:val="24"/>
      <w:szCs w:val="24"/>
    </w:rPr>
  </w:style>
  <w:style w:type="paragraph" w:customStyle="1" w:styleId="FreeForm">
    <w:name w:val="Free Form"/>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venir Next Medium" w:eastAsia="Arial Unicode MS" w:hAnsi="Avenir Next Medium" w:cs="Arial Unicode MS"/>
      <w:color w:val="000000"/>
      <w:sz w:val="20"/>
      <w:szCs w:val="20"/>
    </w:rPr>
  </w:style>
  <w:style w:type="paragraph" w:customStyle="1" w:styleId="Heading">
    <w:name w:val="Heading"/>
    <w:rsid w:val="00A132BB"/>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8640"/>
      </w:tabs>
      <w:spacing w:line="240" w:lineRule="auto"/>
      <w:outlineLvl w:val="0"/>
    </w:pPr>
    <w:rPr>
      <w:rFonts w:ascii="Avenir Next" w:eastAsia="Arial Unicode MS" w:hAnsi="Avenir Next" w:cs="Arial Unicode MS"/>
      <w:b/>
      <w:bCs/>
      <w:caps/>
      <w:color w:val="000000"/>
      <w:sz w:val="20"/>
      <w:szCs w:val="20"/>
      <w:lang w:val="de-DE"/>
    </w:rPr>
  </w:style>
  <w:style w:type="paragraph" w:customStyle="1" w:styleId="Captionindentsmall">
    <w:name w:val="Caption: indent small"/>
    <w:rsid w:val="00A132BB"/>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w:eastAsia="Arial Unicode MS" w:hAnsi="Avenir Next" w:cs="Avenir Next"/>
      <w:i/>
      <w:iCs/>
      <w:color w:val="000000"/>
      <w:sz w:val="16"/>
      <w:szCs w:val="16"/>
    </w:rPr>
  </w:style>
  <w:style w:type="paragraph" w:customStyle="1" w:styleId="ResponseMinister">
    <w:name w:val="Response: Minister"/>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Medium" w:eastAsia="Arial Unicode MS" w:hAnsi="Avenir Next Medium" w:cs="Arial Unicode MS"/>
      <w:color w:val="000000"/>
      <w:kern w:val="30"/>
      <w:sz w:val="20"/>
      <w:szCs w:val="20"/>
    </w:rPr>
  </w:style>
  <w:style w:type="character" w:customStyle="1" w:styleId="Responses">
    <w:name w:val="Responses"/>
    <w:rsid w:val="00A132BB"/>
    <w:rPr>
      <w:rFonts w:ascii="Responses Modern" w:eastAsia="Arial Unicode MS" w:hAnsi="Responses Modern"/>
      <w:color w:val="000000"/>
      <w:spacing w:val="0"/>
      <w:position w:val="0"/>
      <w:sz w:val="20"/>
      <w:u w:val="none"/>
      <w:vertAlign w:val="baseline"/>
      <w:lang w:val="en-US" w:eastAsia="x-none"/>
    </w:rPr>
  </w:style>
  <w:style w:type="paragraph" w:customStyle="1" w:styleId="ResponseCongregation">
    <w:name w:val="Response: Congregation"/>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40" w:lineRule="auto"/>
      <w:ind w:left="540" w:hanging="540"/>
    </w:pPr>
    <w:rPr>
      <w:rFonts w:ascii="Avenir Next Demi Bold" w:eastAsia="Arial Unicode MS" w:hAnsi="Avenir Next Demi Bold" w:cs="Arial Unicode MS"/>
      <w:color w:val="000000"/>
      <w:kern w:val="30"/>
      <w:sz w:val="20"/>
      <w:szCs w:val="20"/>
    </w:rPr>
  </w:style>
  <w:style w:type="paragraph" w:customStyle="1" w:styleId="SectionTitle">
    <w:name w:val="Section Title"/>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80" w:line="240" w:lineRule="auto"/>
    </w:pPr>
    <w:rPr>
      <w:rFonts w:ascii="Avenir Next Medium" w:eastAsia="Arial Unicode MS" w:hAnsi="Avenir Next Medium" w:cs="Arial Unicode MS"/>
      <w:i/>
      <w:iCs/>
      <w:caps/>
      <w:color w:val="000000"/>
      <w:sz w:val="36"/>
      <w:szCs w:val="36"/>
    </w:rPr>
  </w:style>
  <w:style w:type="paragraph" w:styleId="BalloonText">
    <w:name w:val="Balloon Text"/>
    <w:basedOn w:val="Normal"/>
    <w:link w:val="BalloonTextChar"/>
    <w:uiPriority w:val="99"/>
    <w:semiHidden/>
    <w:unhideWhenUsed/>
    <w:rsid w:val="00A13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2BB"/>
    <w:rPr>
      <w:rFonts w:ascii="Tahoma" w:hAnsi="Tahoma" w:cs="Tahoma"/>
      <w:sz w:val="16"/>
      <w:szCs w:val="16"/>
    </w:rPr>
  </w:style>
  <w:style w:type="paragraph" w:styleId="NormalWeb">
    <w:name w:val="Normal (Web)"/>
    <w:basedOn w:val="Normal"/>
    <w:uiPriority w:val="99"/>
    <w:rsid w:val="00A13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3-13">
    <w:name w:val="text dan-3-13"/>
    <w:basedOn w:val="DefaultParagraphFont"/>
    <w:rsid w:val="00A132BB"/>
  </w:style>
  <w:style w:type="paragraph" w:customStyle="1" w:styleId="Default">
    <w:name w:val="Default"/>
    <w:rsid w:val="00A132BB"/>
    <w:pPr>
      <w:widowControl w:val="0"/>
      <w:autoSpaceDE w:val="0"/>
      <w:autoSpaceDN w:val="0"/>
      <w:adjustRightInd w:val="0"/>
      <w:spacing w:after="0" w:line="240" w:lineRule="auto"/>
    </w:pPr>
    <w:rPr>
      <w:rFonts w:ascii="Calibri" w:eastAsia="MS ??" w:hAnsi="Calibri" w:cs="Calibri"/>
      <w:color w:val="000000"/>
      <w:sz w:val="24"/>
      <w:szCs w:val="24"/>
    </w:rPr>
  </w:style>
  <w:style w:type="character" w:customStyle="1" w:styleId="apple-tab-span">
    <w:name w:val="apple-tab-span"/>
    <w:basedOn w:val="DefaultParagraphFont"/>
    <w:rsid w:val="00A132BB"/>
  </w:style>
  <w:style w:type="paragraph" w:customStyle="1" w:styleId="Body">
    <w:name w:val="Body"/>
    <w:rsid w:val="00A132BB"/>
    <w:pPr>
      <w:pBdr>
        <w:top w:val="none" w:sz="96" w:space="31" w:color="FFFFFF" w:frame="1"/>
        <w:left w:val="none" w:sz="96" w:space="31" w:color="FFFFFF" w:frame="1"/>
        <w:bottom w:val="none" w:sz="96" w:space="31" w:color="FFFFFF" w:frame="1"/>
        <w:right w:val="none" w:sz="96" w:space="31" w:color="FFFFFF" w:frame="1"/>
        <w:bar w:val="none" w:sz="0" w:color="000000"/>
      </w:pBdr>
      <w:spacing w:after="0" w:line="280" w:lineRule="atLeast"/>
    </w:pPr>
    <w:rPr>
      <w:rFonts w:ascii="Avenir Next Medium" w:eastAsia="Arial Unicode MS" w:hAnsi="Avenir Next Medium" w:cs="Arial Unicode MS"/>
      <w:color w:val="000000"/>
      <w:sz w:val="20"/>
      <w:szCs w:val="20"/>
    </w:rPr>
  </w:style>
  <w:style w:type="character" w:customStyle="1" w:styleId="Heading2Char">
    <w:name w:val="Heading 2 Char"/>
    <w:basedOn w:val="DefaultParagraphFont"/>
    <w:link w:val="Heading2"/>
    <w:rsid w:val="00A132BB"/>
    <w:rPr>
      <w:rFonts w:ascii="Arial" w:eastAsia="Times New Roman" w:hAnsi="Arial" w:cs="Arial"/>
      <w:b/>
      <w:bCs/>
      <w:i/>
      <w:iCs/>
      <w:sz w:val="28"/>
      <w:szCs w:val="28"/>
    </w:rPr>
  </w:style>
  <w:style w:type="paragraph" w:styleId="Header">
    <w:name w:val="header"/>
    <w:basedOn w:val="Normal"/>
    <w:link w:val="HeaderChar"/>
    <w:uiPriority w:val="99"/>
    <w:unhideWhenUsed/>
    <w:rsid w:val="00502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14A"/>
  </w:style>
  <w:style w:type="paragraph" w:styleId="Footer">
    <w:name w:val="footer"/>
    <w:basedOn w:val="Normal"/>
    <w:link w:val="FooterChar"/>
    <w:uiPriority w:val="99"/>
    <w:unhideWhenUsed/>
    <w:rsid w:val="00502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14A"/>
  </w:style>
  <w:style w:type="paragraph" w:customStyle="1" w:styleId="chapter-1">
    <w:name w:val="chapter-1"/>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A13A7"/>
  </w:style>
  <w:style w:type="character" w:customStyle="1" w:styleId="woj">
    <w:name w:val="woj"/>
    <w:basedOn w:val="DefaultParagraphFont"/>
    <w:rsid w:val="009A13A7"/>
  </w:style>
  <w:style w:type="paragraph" w:customStyle="1" w:styleId="top-05">
    <w:name w:val="top-05"/>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9A13A7"/>
  </w:style>
  <w:style w:type="paragraph" w:customStyle="1" w:styleId="first-line-none">
    <w:name w:val="first-line-none"/>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9A13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13A7"/>
    <w:rPr>
      <w:color w:val="0000FF"/>
      <w:u w:val="single"/>
    </w:rPr>
  </w:style>
  <w:style w:type="character" w:styleId="Emphasis">
    <w:name w:val="Emphasis"/>
    <w:basedOn w:val="DefaultParagraphFont"/>
    <w:uiPriority w:val="20"/>
    <w:qFormat/>
    <w:rsid w:val="002D2D99"/>
    <w:rPr>
      <w:i/>
      <w:iCs/>
    </w:rPr>
  </w:style>
  <w:style w:type="character" w:customStyle="1" w:styleId="small-caps">
    <w:name w:val="small-caps"/>
    <w:basedOn w:val="DefaultParagraphFont"/>
    <w:rsid w:val="00383894"/>
  </w:style>
  <w:style w:type="character" w:customStyle="1" w:styleId="Heading3Char">
    <w:name w:val="Heading 3 Char"/>
    <w:basedOn w:val="DefaultParagraphFont"/>
    <w:link w:val="Heading3"/>
    <w:uiPriority w:val="9"/>
    <w:rsid w:val="00383894"/>
    <w:rPr>
      <w:rFonts w:asciiTheme="majorHAnsi" w:eastAsiaTheme="majorEastAsia" w:hAnsiTheme="majorHAnsi" w:cstheme="majorBidi"/>
      <w:b/>
      <w:bCs/>
      <w:color w:val="4F81BD" w:themeColor="accent1"/>
    </w:rPr>
  </w:style>
  <w:style w:type="paragraph" w:styleId="ListBullet">
    <w:name w:val="List Bullet"/>
    <w:basedOn w:val="Normal"/>
    <w:uiPriority w:val="99"/>
    <w:unhideWhenUsed/>
    <w:rsid w:val="00A2534D"/>
    <w:pPr>
      <w:numPr>
        <w:numId w:val="2"/>
      </w:numPr>
      <w:contextualSpacing/>
    </w:pPr>
  </w:style>
  <w:style w:type="character" w:customStyle="1" w:styleId="chapternum">
    <w:name w:val="chapternum"/>
    <w:basedOn w:val="DefaultParagraphFont"/>
    <w:rsid w:val="00961B55"/>
  </w:style>
  <w:style w:type="paragraph" w:customStyle="1" w:styleId="top-1">
    <w:name w:val="top-1"/>
    <w:basedOn w:val="Normal"/>
    <w:rsid w:val="00AF62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sson">
    <w:name w:val="lesson"/>
    <w:basedOn w:val="Normal"/>
    <w:rsid w:val="00DA4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nation">
    <w:name w:val="explanation"/>
    <w:basedOn w:val="Normal"/>
    <w:rsid w:val="00DA4E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
    <w:name w:val="M:"/>
    <w:rsid w:val="00E70269"/>
    <w:pPr>
      <w:spacing w:after="140" w:line="264" w:lineRule="auto"/>
      <w:ind w:left="720" w:hanging="720"/>
      <w:jc w:val="both"/>
    </w:pPr>
    <w:rPr>
      <w:rFonts w:ascii="Times New Roman" w:eastAsia="Times New Roman" w:hAnsi="Times New Roman" w:cs="Times New Roman"/>
      <w:color w:val="000000"/>
      <w:kern w:val="28"/>
      <w14:ligatures w14:val="standard"/>
      <w14:cntxtAlts/>
    </w:rPr>
  </w:style>
  <w:style w:type="paragraph" w:customStyle="1" w:styleId="C">
    <w:name w:val="C:"/>
    <w:rsid w:val="00E70269"/>
    <w:pPr>
      <w:spacing w:after="14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Prayer-Rubric">
    <w:name w:val="Prayer-Rubric"/>
    <w:rsid w:val="00E70269"/>
    <w:pPr>
      <w:tabs>
        <w:tab w:val="left" w:pos="163"/>
      </w:tabs>
      <w:spacing w:after="120" w:line="278" w:lineRule="exact"/>
      <w:ind w:left="720" w:hanging="720"/>
      <w:jc w:val="both"/>
    </w:pPr>
    <w:rPr>
      <w:rFonts w:ascii="Times New Roman" w:eastAsia="Times New Roman" w:hAnsi="Times New Roman" w:cs="Times New Roman"/>
      <w:i/>
      <w:iCs/>
      <w:color w:val="000000"/>
      <w:kern w:val="28"/>
      <w14:ligatures w14:val="standard"/>
      <w14:cntxtAlts/>
    </w:rPr>
  </w:style>
  <w:style w:type="paragraph" w:styleId="NoSpacing">
    <w:name w:val="No Spacing"/>
    <w:uiPriority w:val="1"/>
    <w:qFormat/>
    <w:rsid w:val="00387194"/>
    <w:pPr>
      <w:spacing w:after="0" w:line="240" w:lineRule="auto"/>
    </w:pPr>
    <w:rPr>
      <w:rFonts w:ascii="Times New Roman" w:hAnsi="Times New Roman"/>
      <w:sz w:val="24"/>
    </w:rPr>
  </w:style>
  <w:style w:type="table" w:styleId="TableGrid">
    <w:name w:val="Table Grid"/>
    <w:basedOn w:val="TableNormal"/>
    <w:uiPriority w:val="39"/>
    <w:rsid w:val="00387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976">
      <w:bodyDiv w:val="1"/>
      <w:marLeft w:val="0"/>
      <w:marRight w:val="0"/>
      <w:marTop w:val="0"/>
      <w:marBottom w:val="0"/>
      <w:divBdr>
        <w:top w:val="none" w:sz="0" w:space="0" w:color="auto"/>
        <w:left w:val="none" w:sz="0" w:space="0" w:color="auto"/>
        <w:bottom w:val="none" w:sz="0" w:space="0" w:color="auto"/>
        <w:right w:val="none" w:sz="0" w:space="0" w:color="auto"/>
      </w:divBdr>
      <w:divsChild>
        <w:div w:id="273557720">
          <w:marLeft w:val="240"/>
          <w:marRight w:val="0"/>
          <w:marTop w:val="240"/>
          <w:marBottom w:val="240"/>
          <w:divBdr>
            <w:top w:val="none" w:sz="0" w:space="0" w:color="auto"/>
            <w:left w:val="none" w:sz="0" w:space="0" w:color="auto"/>
            <w:bottom w:val="none" w:sz="0" w:space="0" w:color="auto"/>
            <w:right w:val="none" w:sz="0" w:space="0" w:color="auto"/>
          </w:divBdr>
        </w:div>
      </w:divsChild>
    </w:div>
    <w:div w:id="43675120">
      <w:bodyDiv w:val="1"/>
      <w:marLeft w:val="0"/>
      <w:marRight w:val="0"/>
      <w:marTop w:val="0"/>
      <w:marBottom w:val="0"/>
      <w:divBdr>
        <w:top w:val="none" w:sz="0" w:space="0" w:color="auto"/>
        <w:left w:val="none" w:sz="0" w:space="0" w:color="auto"/>
        <w:bottom w:val="none" w:sz="0" w:space="0" w:color="auto"/>
        <w:right w:val="none" w:sz="0" w:space="0" w:color="auto"/>
      </w:divBdr>
    </w:div>
    <w:div w:id="122697779">
      <w:bodyDiv w:val="1"/>
      <w:marLeft w:val="0"/>
      <w:marRight w:val="0"/>
      <w:marTop w:val="0"/>
      <w:marBottom w:val="0"/>
      <w:divBdr>
        <w:top w:val="none" w:sz="0" w:space="0" w:color="auto"/>
        <w:left w:val="none" w:sz="0" w:space="0" w:color="auto"/>
        <w:bottom w:val="none" w:sz="0" w:space="0" w:color="auto"/>
        <w:right w:val="none" w:sz="0" w:space="0" w:color="auto"/>
      </w:divBdr>
      <w:divsChild>
        <w:div w:id="869875069">
          <w:marLeft w:val="240"/>
          <w:marRight w:val="0"/>
          <w:marTop w:val="240"/>
          <w:marBottom w:val="240"/>
          <w:divBdr>
            <w:top w:val="none" w:sz="0" w:space="0" w:color="auto"/>
            <w:left w:val="none" w:sz="0" w:space="0" w:color="auto"/>
            <w:bottom w:val="none" w:sz="0" w:space="0" w:color="auto"/>
            <w:right w:val="none" w:sz="0" w:space="0" w:color="auto"/>
          </w:divBdr>
        </w:div>
        <w:div w:id="2072187283">
          <w:marLeft w:val="240"/>
          <w:marRight w:val="0"/>
          <w:marTop w:val="240"/>
          <w:marBottom w:val="240"/>
          <w:divBdr>
            <w:top w:val="none" w:sz="0" w:space="0" w:color="auto"/>
            <w:left w:val="none" w:sz="0" w:space="0" w:color="auto"/>
            <w:bottom w:val="none" w:sz="0" w:space="0" w:color="auto"/>
            <w:right w:val="none" w:sz="0" w:space="0" w:color="auto"/>
          </w:divBdr>
        </w:div>
      </w:divsChild>
    </w:div>
    <w:div w:id="127288540">
      <w:bodyDiv w:val="1"/>
      <w:marLeft w:val="0"/>
      <w:marRight w:val="0"/>
      <w:marTop w:val="0"/>
      <w:marBottom w:val="0"/>
      <w:divBdr>
        <w:top w:val="none" w:sz="0" w:space="0" w:color="auto"/>
        <w:left w:val="none" w:sz="0" w:space="0" w:color="auto"/>
        <w:bottom w:val="none" w:sz="0" w:space="0" w:color="auto"/>
        <w:right w:val="none" w:sz="0" w:space="0" w:color="auto"/>
      </w:divBdr>
    </w:div>
    <w:div w:id="135805744">
      <w:bodyDiv w:val="1"/>
      <w:marLeft w:val="0"/>
      <w:marRight w:val="0"/>
      <w:marTop w:val="0"/>
      <w:marBottom w:val="0"/>
      <w:divBdr>
        <w:top w:val="none" w:sz="0" w:space="0" w:color="auto"/>
        <w:left w:val="none" w:sz="0" w:space="0" w:color="auto"/>
        <w:bottom w:val="none" w:sz="0" w:space="0" w:color="auto"/>
        <w:right w:val="none" w:sz="0" w:space="0" w:color="auto"/>
      </w:divBdr>
      <w:divsChild>
        <w:div w:id="775828287">
          <w:marLeft w:val="240"/>
          <w:marRight w:val="0"/>
          <w:marTop w:val="240"/>
          <w:marBottom w:val="240"/>
          <w:divBdr>
            <w:top w:val="none" w:sz="0" w:space="0" w:color="auto"/>
            <w:left w:val="none" w:sz="0" w:space="0" w:color="auto"/>
            <w:bottom w:val="none" w:sz="0" w:space="0" w:color="auto"/>
            <w:right w:val="none" w:sz="0" w:space="0" w:color="auto"/>
          </w:divBdr>
        </w:div>
        <w:div w:id="1343164765">
          <w:marLeft w:val="240"/>
          <w:marRight w:val="0"/>
          <w:marTop w:val="240"/>
          <w:marBottom w:val="240"/>
          <w:divBdr>
            <w:top w:val="none" w:sz="0" w:space="0" w:color="auto"/>
            <w:left w:val="none" w:sz="0" w:space="0" w:color="auto"/>
            <w:bottom w:val="none" w:sz="0" w:space="0" w:color="auto"/>
            <w:right w:val="none" w:sz="0" w:space="0" w:color="auto"/>
          </w:divBdr>
        </w:div>
        <w:div w:id="1687322391">
          <w:marLeft w:val="240"/>
          <w:marRight w:val="0"/>
          <w:marTop w:val="240"/>
          <w:marBottom w:val="240"/>
          <w:divBdr>
            <w:top w:val="none" w:sz="0" w:space="0" w:color="auto"/>
            <w:left w:val="none" w:sz="0" w:space="0" w:color="auto"/>
            <w:bottom w:val="none" w:sz="0" w:space="0" w:color="auto"/>
            <w:right w:val="none" w:sz="0" w:space="0" w:color="auto"/>
          </w:divBdr>
        </w:div>
      </w:divsChild>
    </w:div>
    <w:div w:id="156727659">
      <w:bodyDiv w:val="1"/>
      <w:marLeft w:val="0"/>
      <w:marRight w:val="0"/>
      <w:marTop w:val="0"/>
      <w:marBottom w:val="0"/>
      <w:divBdr>
        <w:top w:val="none" w:sz="0" w:space="0" w:color="auto"/>
        <w:left w:val="none" w:sz="0" w:space="0" w:color="auto"/>
        <w:bottom w:val="none" w:sz="0" w:space="0" w:color="auto"/>
        <w:right w:val="none" w:sz="0" w:space="0" w:color="auto"/>
      </w:divBdr>
    </w:div>
    <w:div w:id="177736101">
      <w:bodyDiv w:val="1"/>
      <w:marLeft w:val="0"/>
      <w:marRight w:val="0"/>
      <w:marTop w:val="0"/>
      <w:marBottom w:val="0"/>
      <w:divBdr>
        <w:top w:val="none" w:sz="0" w:space="0" w:color="auto"/>
        <w:left w:val="none" w:sz="0" w:space="0" w:color="auto"/>
        <w:bottom w:val="none" w:sz="0" w:space="0" w:color="auto"/>
        <w:right w:val="none" w:sz="0" w:space="0" w:color="auto"/>
      </w:divBdr>
      <w:divsChild>
        <w:div w:id="128792820">
          <w:marLeft w:val="240"/>
          <w:marRight w:val="0"/>
          <w:marTop w:val="240"/>
          <w:marBottom w:val="240"/>
          <w:divBdr>
            <w:top w:val="none" w:sz="0" w:space="0" w:color="auto"/>
            <w:left w:val="none" w:sz="0" w:space="0" w:color="auto"/>
            <w:bottom w:val="none" w:sz="0" w:space="0" w:color="auto"/>
            <w:right w:val="none" w:sz="0" w:space="0" w:color="auto"/>
          </w:divBdr>
        </w:div>
        <w:div w:id="624849648">
          <w:marLeft w:val="240"/>
          <w:marRight w:val="0"/>
          <w:marTop w:val="240"/>
          <w:marBottom w:val="240"/>
          <w:divBdr>
            <w:top w:val="none" w:sz="0" w:space="0" w:color="auto"/>
            <w:left w:val="none" w:sz="0" w:space="0" w:color="auto"/>
            <w:bottom w:val="none" w:sz="0" w:space="0" w:color="auto"/>
            <w:right w:val="none" w:sz="0" w:space="0" w:color="auto"/>
          </w:divBdr>
        </w:div>
        <w:div w:id="1232543959">
          <w:marLeft w:val="240"/>
          <w:marRight w:val="0"/>
          <w:marTop w:val="240"/>
          <w:marBottom w:val="240"/>
          <w:divBdr>
            <w:top w:val="none" w:sz="0" w:space="0" w:color="auto"/>
            <w:left w:val="none" w:sz="0" w:space="0" w:color="auto"/>
            <w:bottom w:val="none" w:sz="0" w:space="0" w:color="auto"/>
            <w:right w:val="none" w:sz="0" w:space="0" w:color="auto"/>
          </w:divBdr>
        </w:div>
        <w:div w:id="1581404003">
          <w:marLeft w:val="240"/>
          <w:marRight w:val="0"/>
          <w:marTop w:val="240"/>
          <w:marBottom w:val="240"/>
          <w:divBdr>
            <w:top w:val="none" w:sz="0" w:space="0" w:color="auto"/>
            <w:left w:val="none" w:sz="0" w:space="0" w:color="auto"/>
            <w:bottom w:val="none" w:sz="0" w:space="0" w:color="auto"/>
            <w:right w:val="none" w:sz="0" w:space="0" w:color="auto"/>
          </w:divBdr>
        </w:div>
        <w:div w:id="1917590750">
          <w:marLeft w:val="240"/>
          <w:marRight w:val="0"/>
          <w:marTop w:val="240"/>
          <w:marBottom w:val="240"/>
          <w:divBdr>
            <w:top w:val="none" w:sz="0" w:space="0" w:color="auto"/>
            <w:left w:val="none" w:sz="0" w:space="0" w:color="auto"/>
            <w:bottom w:val="none" w:sz="0" w:space="0" w:color="auto"/>
            <w:right w:val="none" w:sz="0" w:space="0" w:color="auto"/>
          </w:divBdr>
        </w:div>
        <w:div w:id="2000840236">
          <w:marLeft w:val="240"/>
          <w:marRight w:val="0"/>
          <w:marTop w:val="240"/>
          <w:marBottom w:val="240"/>
          <w:divBdr>
            <w:top w:val="none" w:sz="0" w:space="0" w:color="auto"/>
            <w:left w:val="none" w:sz="0" w:space="0" w:color="auto"/>
            <w:bottom w:val="none" w:sz="0" w:space="0" w:color="auto"/>
            <w:right w:val="none" w:sz="0" w:space="0" w:color="auto"/>
          </w:divBdr>
        </w:div>
      </w:divsChild>
    </w:div>
    <w:div w:id="226690557">
      <w:bodyDiv w:val="1"/>
      <w:marLeft w:val="0"/>
      <w:marRight w:val="0"/>
      <w:marTop w:val="0"/>
      <w:marBottom w:val="0"/>
      <w:divBdr>
        <w:top w:val="none" w:sz="0" w:space="0" w:color="auto"/>
        <w:left w:val="none" w:sz="0" w:space="0" w:color="auto"/>
        <w:bottom w:val="none" w:sz="0" w:space="0" w:color="auto"/>
        <w:right w:val="none" w:sz="0" w:space="0" w:color="auto"/>
      </w:divBdr>
    </w:div>
    <w:div w:id="263223127">
      <w:bodyDiv w:val="1"/>
      <w:marLeft w:val="0"/>
      <w:marRight w:val="0"/>
      <w:marTop w:val="0"/>
      <w:marBottom w:val="0"/>
      <w:divBdr>
        <w:top w:val="none" w:sz="0" w:space="0" w:color="auto"/>
        <w:left w:val="none" w:sz="0" w:space="0" w:color="auto"/>
        <w:bottom w:val="none" w:sz="0" w:space="0" w:color="auto"/>
        <w:right w:val="none" w:sz="0" w:space="0" w:color="auto"/>
      </w:divBdr>
    </w:div>
    <w:div w:id="300691466">
      <w:bodyDiv w:val="1"/>
      <w:marLeft w:val="0"/>
      <w:marRight w:val="0"/>
      <w:marTop w:val="0"/>
      <w:marBottom w:val="0"/>
      <w:divBdr>
        <w:top w:val="none" w:sz="0" w:space="0" w:color="auto"/>
        <w:left w:val="none" w:sz="0" w:space="0" w:color="auto"/>
        <w:bottom w:val="none" w:sz="0" w:space="0" w:color="auto"/>
        <w:right w:val="none" w:sz="0" w:space="0" w:color="auto"/>
      </w:divBdr>
    </w:div>
    <w:div w:id="346516645">
      <w:bodyDiv w:val="1"/>
      <w:marLeft w:val="0"/>
      <w:marRight w:val="0"/>
      <w:marTop w:val="0"/>
      <w:marBottom w:val="0"/>
      <w:divBdr>
        <w:top w:val="none" w:sz="0" w:space="0" w:color="auto"/>
        <w:left w:val="none" w:sz="0" w:space="0" w:color="auto"/>
        <w:bottom w:val="none" w:sz="0" w:space="0" w:color="auto"/>
        <w:right w:val="none" w:sz="0" w:space="0" w:color="auto"/>
      </w:divBdr>
    </w:div>
    <w:div w:id="356123401">
      <w:bodyDiv w:val="1"/>
      <w:marLeft w:val="0"/>
      <w:marRight w:val="0"/>
      <w:marTop w:val="0"/>
      <w:marBottom w:val="0"/>
      <w:divBdr>
        <w:top w:val="none" w:sz="0" w:space="0" w:color="auto"/>
        <w:left w:val="none" w:sz="0" w:space="0" w:color="auto"/>
        <w:bottom w:val="none" w:sz="0" w:space="0" w:color="auto"/>
        <w:right w:val="none" w:sz="0" w:space="0" w:color="auto"/>
      </w:divBdr>
    </w:div>
    <w:div w:id="360669971">
      <w:bodyDiv w:val="1"/>
      <w:marLeft w:val="0"/>
      <w:marRight w:val="0"/>
      <w:marTop w:val="0"/>
      <w:marBottom w:val="0"/>
      <w:divBdr>
        <w:top w:val="none" w:sz="0" w:space="0" w:color="auto"/>
        <w:left w:val="none" w:sz="0" w:space="0" w:color="auto"/>
        <w:bottom w:val="none" w:sz="0" w:space="0" w:color="auto"/>
        <w:right w:val="none" w:sz="0" w:space="0" w:color="auto"/>
      </w:divBdr>
    </w:div>
    <w:div w:id="377437391">
      <w:bodyDiv w:val="1"/>
      <w:marLeft w:val="0"/>
      <w:marRight w:val="0"/>
      <w:marTop w:val="0"/>
      <w:marBottom w:val="0"/>
      <w:divBdr>
        <w:top w:val="none" w:sz="0" w:space="0" w:color="auto"/>
        <w:left w:val="none" w:sz="0" w:space="0" w:color="auto"/>
        <w:bottom w:val="none" w:sz="0" w:space="0" w:color="auto"/>
        <w:right w:val="none" w:sz="0" w:space="0" w:color="auto"/>
      </w:divBdr>
    </w:div>
    <w:div w:id="396979320">
      <w:bodyDiv w:val="1"/>
      <w:marLeft w:val="0"/>
      <w:marRight w:val="0"/>
      <w:marTop w:val="0"/>
      <w:marBottom w:val="0"/>
      <w:divBdr>
        <w:top w:val="none" w:sz="0" w:space="0" w:color="auto"/>
        <w:left w:val="none" w:sz="0" w:space="0" w:color="auto"/>
        <w:bottom w:val="none" w:sz="0" w:space="0" w:color="auto"/>
        <w:right w:val="none" w:sz="0" w:space="0" w:color="auto"/>
      </w:divBdr>
    </w:div>
    <w:div w:id="410082734">
      <w:bodyDiv w:val="1"/>
      <w:marLeft w:val="0"/>
      <w:marRight w:val="0"/>
      <w:marTop w:val="0"/>
      <w:marBottom w:val="0"/>
      <w:divBdr>
        <w:top w:val="none" w:sz="0" w:space="0" w:color="auto"/>
        <w:left w:val="none" w:sz="0" w:space="0" w:color="auto"/>
        <w:bottom w:val="none" w:sz="0" w:space="0" w:color="auto"/>
        <w:right w:val="none" w:sz="0" w:space="0" w:color="auto"/>
      </w:divBdr>
    </w:div>
    <w:div w:id="439842335">
      <w:bodyDiv w:val="1"/>
      <w:marLeft w:val="0"/>
      <w:marRight w:val="0"/>
      <w:marTop w:val="0"/>
      <w:marBottom w:val="0"/>
      <w:divBdr>
        <w:top w:val="none" w:sz="0" w:space="0" w:color="auto"/>
        <w:left w:val="none" w:sz="0" w:space="0" w:color="auto"/>
        <w:bottom w:val="none" w:sz="0" w:space="0" w:color="auto"/>
        <w:right w:val="none" w:sz="0" w:space="0" w:color="auto"/>
      </w:divBdr>
    </w:div>
    <w:div w:id="440150693">
      <w:bodyDiv w:val="1"/>
      <w:marLeft w:val="0"/>
      <w:marRight w:val="0"/>
      <w:marTop w:val="0"/>
      <w:marBottom w:val="0"/>
      <w:divBdr>
        <w:top w:val="none" w:sz="0" w:space="0" w:color="auto"/>
        <w:left w:val="none" w:sz="0" w:space="0" w:color="auto"/>
        <w:bottom w:val="none" w:sz="0" w:space="0" w:color="auto"/>
        <w:right w:val="none" w:sz="0" w:space="0" w:color="auto"/>
      </w:divBdr>
    </w:div>
    <w:div w:id="440614249">
      <w:bodyDiv w:val="1"/>
      <w:marLeft w:val="0"/>
      <w:marRight w:val="0"/>
      <w:marTop w:val="0"/>
      <w:marBottom w:val="0"/>
      <w:divBdr>
        <w:top w:val="none" w:sz="0" w:space="0" w:color="auto"/>
        <w:left w:val="none" w:sz="0" w:space="0" w:color="auto"/>
        <w:bottom w:val="none" w:sz="0" w:space="0" w:color="auto"/>
        <w:right w:val="none" w:sz="0" w:space="0" w:color="auto"/>
      </w:divBdr>
    </w:div>
    <w:div w:id="468323547">
      <w:bodyDiv w:val="1"/>
      <w:marLeft w:val="0"/>
      <w:marRight w:val="0"/>
      <w:marTop w:val="0"/>
      <w:marBottom w:val="0"/>
      <w:divBdr>
        <w:top w:val="none" w:sz="0" w:space="0" w:color="auto"/>
        <w:left w:val="none" w:sz="0" w:space="0" w:color="auto"/>
        <w:bottom w:val="none" w:sz="0" w:space="0" w:color="auto"/>
        <w:right w:val="none" w:sz="0" w:space="0" w:color="auto"/>
      </w:divBdr>
    </w:div>
    <w:div w:id="477383873">
      <w:bodyDiv w:val="1"/>
      <w:marLeft w:val="0"/>
      <w:marRight w:val="0"/>
      <w:marTop w:val="0"/>
      <w:marBottom w:val="0"/>
      <w:divBdr>
        <w:top w:val="none" w:sz="0" w:space="0" w:color="auto"/>
        <w:left w:val="none" w:sz="0" w:space="0" w:color="auto"/>
        <w:bottom w:val="none" w:sz="0" w:space="0" w:color="auto"/>
        <w:right w:val="none" w:sz="0" w:space="0" w:color="auto"/>
      </w:divBdr>
    </w:div>
    <w:div w:id="545340700">
      <w:bodyDiv w:val="1"/>
      <w:marLeft w:val="0"/>
      <w:marRight w:val="0"/>
      <w:marTop w:val="0"/>
      <w:marBottom w:val="0"/>
      <w:divBdr>
        <w:top w:val="none" w:sz="0" w:space="0" w:color="auto"/>
        <w:left w:val="none" w:sz="0" w:space="0" w:color="auto"/>
        <w:bottom w:val="none" w:sz="0" w:space="0" w:color="auto"/>
        <w:right w:val="none" w:sz="0" w:space="0" w:color="auto"/>
      </w:divBdr>
    </w:div>
    <w:div w:id="640892121">
      <w:bodyDiv w:val="1"/>
      <w:marLeft w:val="0"/>
      <w:marRight w:val="0"/>
      <w:marTop w:val="0"/>
      <w:marBottom w:val="0"/>
      <w:divBdr>
        <w:top w:val="none" w:sz="0" w:space="0" w:color="auto"/>
        <w:left w:val="none" w:sz="0" w:space="0" w:color="auto"/>
        <w:bottom w:val="none" w:sz="0" w:space="0" w:color="auto"/>
        <w:right w:val="none" w:sz="0" w:space="0" w:color="auto"/>
      </w:divBdr>
    </w:div>
    <w:div w:id="649020365">
      <w:bodyDiv w:val="1"/>
      <w:marLeft w:val="0"/>
      <w:marRight w:val="0"/>
      <w:marTop w:val="0"/>
      <w:marBottom w:val="0"/>
      <w:divBdr>
        <w:top w:val="none" w:sz="0" w:space="0" w:color="auto"/>
        <w:left w:val="none" w:sz="0" w:space="0" w:color="auto"/>
        <w:bottom w:val="none" w:sz="0" w:space="0" w:color="auto"/>
        <w:right w:val="none" w:sz="0" w:space="0" w:color="auto"/>
      </w:divBdr>
    </w:div>
    <w:div w:id="674066004">
      <w:bodyDiv w:val="1"/>
      <w:marLeft w:val="0"/>
      <w:marRight w:val="0"/>
      <w:marTop w:val="0"/>
      <w:marBottom w:val="0"/>
      <w:divBdr>
        <w:top w:val="none" w:sz="0" w:space="0" w:color="auto"/>
        <w:left w:val="none" w:sz="0" w:space="0" w:color="auto"/>
        <w:bottom w:val="none" w:sz="0" w:space="0" w:color="auto"/>
        <w:right w:val="none" w:sz="0" w:space="0" w:color="auto"/>
      </w:divBdr>
    </w:div>
    <w:div w:id="691029163">
      <w:bodyDiv w:val="1"/>
      <w:marLeft w:val="0"/>
      <w:marRight w:val="0"/>
      <w:marTop w:val="0"/>
      <w:marBottom w:val="0"/>
      <w:divBdr>
        <w:top w:val="none" w:sz="0" w:space="0" w:color="auto"/>
        <w:left w:val="none" w:sz="0" w:space="0" w:color="auto"/>
        <w:bottom w:val="none" w:sz="0" w:space="0" w:color="auto"/>
        <w:right w:val="none" w:sz="0" w:space="0" w:color="auto"/>
      </w:divBdr>
    </w:div>
    <w:div w:id="693924426">
      <w:bodyDiv w:val="1"/>
      <w:marLeft w:val="0"/>
      <w:marRight w:val="0"/>
      <w:marTop w:val="0"/>
      <w:marBottom w:val="0"/>
      <w:divBdr>
        <w:top w:val="none" w:sz="0" w:space="0" w:color="auto"/>
        <w:left w:val="none" w:sz="0" w:space="0" w:color="auto"/>
        <w:bottom w:val="none" w:sz="0" w:space="0" w:color="auto"/>
        <w:right w:val="none" w:sz="0" w:space="0" w:color="auto"/>
      </w:divBdr>
    </w:div>
    <w:div w:id="721755953">
      <w:bodyDiv w:val="1"/>
      <w:marLeft w:val="0"/>
      <w:marRight w:val="0"/>
      <w:marTop w:val="0"/>
      <w:marBottom w:val="0"/>
      <w:divBdr>
        <w:top w:val="none" w:sz="0" w:space="0" w:color="auto"/>
        <w:left w:val="none" w:sz="0" w:space="0" w:color="auto"/>
        <w:bottom w:val="none" w:sz="0" w:space="0" w:color="auto"/>
        <w:right w:val="none" w:sz="0" w:space="0" w:color="auto"/>
      </w:divBdr>
    </w:div>
    <w:div w:id="721830129">
      <w:bodyDiv w:val="1"/>
      <w:marLeft w:val="0"/>
      <w:marRight w:val="0"/>
      <w:marTop w:val="0"/>
      <w:marBottom w:val="0"/>
      <w:divBdr>
        <w:top w:val="none" w:sz="0" w:space="0" w:color="auto"/>
        <w:left w:val="none" w:sz="0" w:space="0" w:color="auto"/>
        <w:bottom w:val="none" w:sz="0" w:space="0" w:color="auto"/>
        <w:right w:val="none" w:sz="0" w:space="0" w:color="auto"/>
      </w:divBdr>
    </w:div>
    <w:div w:id="759719726">
      <w:bodyDiv w:val="1"/>
      <w:marLeft w:val="0"/>
      <w:marRight w:val="0"/>
      <w:marTop w:val="0"/>
      <w:marBottom w:val="0"/>
      <w:divBdr>
        <w:top w:val="none" w:sz="0" w:space="0" w:color="auto"/>
        <w:left w:val="none" w:sz="0" w:space="0" w:color="auto"/>
        <w:bottom w:val="none" w:sz="0" w:space="0" w:color="auto"/>
        <w:right w:val="none" w:sz="0" w:space="0" w:color="auto"/>
      </w:divBdr>
    </w:div>
    <w:div w:id="796676856">
      <w:bodyDiv w:val="1"/>
      <w:marLeft w:val="0"/>
      <w:marRight w:val="0"/>
      <w:marTop w:val="0"/>
      <w:marBottom w:val="0"/>
      <w:divBdr>
        <w:top w:val="none" w:sz="0" w:space="0" w:color="auto"/>
        <w:left w:val="none" w:sz="0" w:space="0" w:color="auto"/>
        <w:bottom w:val="none" w:sz="0" w:space="0" w:color="auto"/>
        <w:right w:val="none" w:sz="0" w:space="0" w:color="auto"/>
      </w:divBdr>
    </w:div>
    <w:div w:id="797917482">
      <w:bodyDiv w:val="1"/>
      <w:marLeft w:val="0"/>
      <w:marRight w:val="0"/>
      <w:marTop w:val="0"/>
      <w:marBottom w:val="0"/>
      <w:divBdr>
        <w:top w:val="none" w:sz="0" w:space="0" w:color="auto"/>
        <w:left w:val="none" w:sz="0" w:space="0" w:color="auto"/>
        <w:bottom w:val="none" w:sz="0" w:space="0" w:color="auto"/>
        <w:right w:val="none" w:sz="0" w:space="0" w:color="auto"/>
      </w:divBdr>
      <w:divsChild>
        <w:div w:id="1923104373">
          <w:marLeft w:val="240"/>
          <w:marRight w:val="0"/>
          <w:marTop w:val="240"/>
          <w:marBottom w:val="240"/>
          <w:divBdr>
            <w:top w:val="none" w:sz="0" w:space="0" w:color="auto"/>
            <w:left w:val="none" w:sz="0" w:space="0" w:color="auto"/>
            <w:bottom w:val="none" w:sz="0" w:space="0" w:color="auto"/>
            <w:right w:val="none" w:sz="0" w:space="0" w:color="auto"/>
          </w:divBdr>
        </w:div>
      </w:divsChild>
    </w:div>
    <w:div w:id="805316565">
      <w:bodyDiv w:val="1"/>
      <w:marLeft w:val="0"/>
      <w:marRight w:val="0"/>
      <w:marTop w:val="0"/>
      <w:marBottom w:val="0"/>
      <w:divBdr>
        <w:top w:val="none" w:sz="0" w:space="0" w:color="auto"/>
        <w:left w:val="none" w:sz="0" w:space="0" w:color="auto"/>
        <w:bottom w:val="none" w:sz="0" w:space="0" w:color="auto"/>
        <w:right w:val="none" w:sz="0" w:space="0" w:color="auto"/>
      </w:divBdr>
    </w:div>
    <w:div w:id="822425581">
      <w:bodyDiv w:val="1"/>
      <w:marLeft w:val="0"/>
      <w:marRight w:val="0"/>
      <w:marTop w:val="0"/>
      <w:marBottom w:val="0"/>
      <w:divBdr>
        <w:top w:val="none" w:sz="0" w:space="0" w:color="auto"/>
        <w:left w:val="none" w:sz="0" w:space="0" w:color="auto"/>
        <w:bottom w:val="none" w:sz="0" w:space="0" w:color="auto"/>
        <w:right w:val="none" w:sz="0" w:space="0" w:color="auto"/>
      </w:divBdr>
      <w:divsChild>
        <w:div w:id="2079742518">
          <w:marLeft w:val="240"/>
          <w:marRight w:val="0"/>
          <w:marTop w:val="240"/>
          <w:marBottom w:val="240"/>
          <w:divBdr>
            <w:top w:val="none" w:sz="0" w:space="0" w:color="auto"/>
            <w:left w:val="none" w:sz="0" w:space="0" w:color="auto"/>
            <w:bottom w:val="none" w:sz="0" w:space="0" w:color="auto"/>
            <w:right w:val="none" w:sz="0" w:space="0" w:color="auto"/>
          </w:divBdr>
        </w:div>
        <w:div w:id="2124840410">
          <w:marLeft w:val="240"/>
          <w:marRight w:val="0"/>
          <w:marTop w:val="240"/>
          <w:marBottom w:val="240"/>
          <w:divBdr>
            <w:top w:val="none" w:sz="0" w:space="0" w:color="auto"/>
            <w:left w:val="none" w:sz="0" w:space="0" w:color="auto"/>
            <w:bottom w:val="none" w:sz="0" w:space="0" w:color="auto"/>
            <w:right w:val="none" w:sz="0" w:space="0" w:color="auto"/>
          </w:divBdr>
        </w:div>
      </w:divsChild>
    </w:div>
    <w:div w:id="879779907">
      <w:bodyDiv w:val="1"/>
      <w:marLeft w:val="0"/>
      <w:marRight w:val="0"/>
      <w:marTop w:val="0"/>
      <w:marBottom w:val="0"/>
      <w:divBdr>
        <w:top w:val="none" w:sz="0" w:space="0" w:color="auto"/>
        <w:left w:val="none" w:sz="0" w:space="0" w:color="auto"/>
        <w:bottom w:val="none" w:sz="0" w:space="0" w:color="auto"/>
        <w:right w:val="none" w:sz="0" w:space="0" w:color="auto"/>
      </w:divBdr>
      <w:divsChild>
        <w:div w:id="1961262010">
          <w:marLeft w:val="240"/>
          <w:marRight w:val="0"/>
          <w:marTop w:val="240"/>
          <w:marBottom w:val="0"/>
          <w:divBdr>
            <w:top w:val="none" w:sz="0" w:space="0" w:color="auto"/>
            <w:left w:val="none" w:sz="0" w:space="0" w:color="auto"/>
            <w:bottom w:val="none" w:sz="0" w:space="0" w:color="auto"/>
            <w:right w:val="none" w:sz="0" w:space="0" w:color="auto"/>
          </w:divBdr>
        </w:div>
      </w:divsChild>
    </w:div>
    <w:div w:id="922303525">
      <w:bodyDiv w:val="1"/>
      <w:marLeft w:val="0"/>
      <w:marRight w:val="0"/>
      <w:marTop w:val="0"/>
      <w:marBottom w:val="0"/>
      <w:divBdr>
        <w:top w:val="none" w:sz="0" w:space="0" w:color="auto"/>
        <w:left w:val="none" w:sz="0" w:space="0" w:color="auto"/>
        <w:bottom w:val="none" w:sz="0" w:space="0" w:color="auto"/>
        <w:right w:val="none" w:sz="0" w:space="0" w:color="auto"/>
      </w:divBdr>
    </w:div>
    <w:div w:id="962493168">
      <w:bodyDiv w:val="1"/>
      <w:marLeft w:val="0"/>
      <w:marRight w:val="0"/>
      <w:marTop w:val="0"/>
      <w:marBottom w:val="0"/>
      <w:divBdr>
        <w:top w:val="none" w:sz="0" w:space="0" w:color="auto"/>
        <w:left w:val="none" w:sz="0" w:space="0" w:color="auto"/>
        <w:bottom w:val="none" w:sz="0" w:space="0" w:color="auto"/>
        <w:right w:val="none" w:sz="0" w:space="0" w:color="auto"/>
      </w:divBdr>
    </w:div>
    <w:div w:id="1050492751">
      <w:bodyDiv w:val="1"/>
      <w:marLeft w:val="0"/>
      <w:marRight w:val="0"/>
      <w:marTop w:val="0"/>
      <w:marBottom w:val="0"/>
      <w:divBdr>
        <w:top w:val="none" w:sz="0" w:space="0" w:color="auto"/>
        <w:left w:val="none" w:sz="0" w:space="0" w:color="auto"/>
        <w:bottom w:val="none" w:sz="0" w:space="0" w:color="auto"/>
        <w:right w:val="none" w:sz="0" w:space="0" w:color="auto"/>
      </w:divBdr>
    </w:div>
    <w:div w:id="1216698712">
      <w:bodyDiv w:val="1"/>
      <w:marLeft w:val="0"/>
      <w:marRight w:val="0"/>
      <w:marTop w:val="0"/>
      <w:marBottom w:val="0"/>
      <w:divBdr>
        <w:top w:val="none" w:sz="0" w:space="0" w:color="auto"/>
        <w:left w:val="none" w:sz="0" w:space="0" w:color="auto"/>
        <w:bottom w:val="none" w:sz="0" w:space="0" w:color="auto"/>
        <w:right w:val="none" w:sz="0" w:space="0" w:color="auto"/>
      </w:divBdr>
    </w:div>
    <w:div w:id="1229851541">
      <w:bodyDiv w:val="1"/>
      <w:marLeft w:val="0"/>
      <w:marRight w:val="0"/>
      <w:marTop w:val="0"/>
      <w:marBottom w:val="0"/>
      <w:divBdr>
        <w:top w:val="none" w:sz="0" w:space="0" w:color="auto"/>
        <w:left w:val="none" w:sz="0" w:space="0" w:color="auto"/>
        <w:bottom w:val="none" w:sz="0" w:space="0" w:color="auto"/>
        <w:right w:val="none" w:sz="0" w:space="0" w:color="auto"/>
      </w:divBdr>
    </w:div>
    <w:div w:id="1230578585">
      <w:bodyDiv w:val="1"/>
      <w:marLeft w:val="0"/>
      <w:marRight w:val="0"/>
      <w:marTop w:val="0"/>
      <w:marBottom w:val="0"/>
      <w:divBdr>
        <w:top w:val="none" w:sz="0" w:space="0" w:color="auto"/>
        <w:left w:val="none" w:sz="0" w:space="0" w:color="auto"/>
        <w:bottom w:val="none" w:sz="0" w:space="0" w:color="auto"/>
        <w:right w:val="none" w:sz="0" w:space="0" w:color="auto"/>
      </w:divBdr>
      <w:divsChild>
        <w:div w:id="975456597">
          <w:marLeft w:val="240"/>
          <w:marRight w:val="0"/>
          <w:marTop w:val="240"/>
          <w:marBottom w:val="240"/>
          <w:divBdr>
            <w:top w:val="none" w:sz="0" w:space="0" w:color="auto"/>
            <w:left w:val="none" w:sz="0" w:space="0" w:color="auto"/>
            <w:bottom w:val="none" w:sz="0" w:space="0" w:color="auto"/>
            <w:right w:val="none" w:sz="0" w:space="0" w:color="auto"/>
          </w:divBdr>
        </w:div>
        <w:div w:id="1356811101">
          <w:marLeft w:val="240"/>
          <w:marRight w:val="0"/>
          <w:marTop w:val="240"/>
          <w:marBottom w:val="240"/>
          <w:divBdr>
            <w:top w:val="none" w:sz="0" w:space="0" w:color="auto"/>
            <w:left w:val="none" w:sz="0" w:space="0" w:color="auto"/>
            <w:bottom w:val="none" w:sz="0" w:space="0" w:color="auto"/>
            <w:right w:val="none" w:sz="0" w:space="0" w:color="auto"/>
          </w:divBdr>
        </w:div>
      </w:divsChild>
    </w:div>
    <w:div w:id="1232814621">
      <w:bodyDiv w:val="1"/>
      <w:marLeft w:val="0"/>
      <w:marRight w:val="0"/>
      <w:marTop w:val="0"/>
      <w:marBottom w:val="0"/>
      <w:divBdr>
        <w:top w:val="none" w:sz="0" w:space="0" w:color="auto"/>
        <w:left w:val="none" w:sz="0" w:space="0" w:color="auto"/>
        <w:bottom w:val="none" w:sz="0" w:space="0" w:color="auto"/>
        <w:right w:val="none" w:sz="0" w:space="0" w:color="auto"/>
      </w:divBdr>
    </w:div>
    <w:div w:id="1255438455">
      <w:bodyDiv w:val="1"/>
      <w:marLeft w:val="0"/>
      <w:marRight w:val="0"/>
      <w:marTop w:val="0"/>
      <w:marBottom w:val="0"/>
      <w:divBdr>
        <w:top w:val="none" w:sz="0" w:space="0" w:color="auto"/>
        <w:left w:val="none" w:sz="0" w:space="0" w:color="auto"/>
        <w:bottom w:val="none" w:sz="0" w:space="0" w:color="auto"/>
        <w:right w:val="none" w:sz="0" w:space="0" w:color="auto"/>
      </w:divBdr>
    </w:div>
    <w:div w:id="1266883153">
      <w:bodyDiv w:val="1"/>
      <w:marLeft w:val="0"/>
      <w:marRight w:val="0"/>
      <w:marTop w:val="0"/>
      <w:marBottom w:val="0"/>
      <w:divBdr>
        <w:top w:val="none" w:sz="0" w:space="0" w:color="auto"/>
        <w:left w:val="none" w:sz="0" w:space="0" w:color="auto"/>
        <w:bottom w:val="none" w:sz="0" w:space="0" w:color="auto"/>
        <w:right w:val="none" w:sz="0" w:space="0" w:color="auto"/>
      </w:divBdr>
    </w:div>
    <w:div w:id="1271887572">
      <w:bodyDiv w:val="1"/>
      <w:marLeft w:val="0"/>
      <w:marRight w:val="0"/>
      <w:marTop w:val="0"/>
      <w:marBottom w:val="0"/>
      <w:divBdr>
        <w:top w:val="none" w:sz="0" w:space="0" w:color="auto"/>
        <w:left w:val="none" w:sz="0" w:space="0" w:color="auto"/>
        <w:bottom w:val="none" w:sz="0" w:space="0" w:color="auto"/>
        <w:right w:val="none" w:sz="0" w:space="0" w:color="auto"/>
      </w:divBdr>
    </w:div>
    <w:div w:id="1325356616">
      <w:bodyDiv w:val="1"/>
      <w:marLeft w:val="0"/>
      <w:marRight w:val="0"/>
      <w:marTop w:val="0"/>
      <w:marBottom w:val="0"/>
      <w:divBdr>
        <w:top w:val="none" w:sz="0" w:space="0" w:color="auto"/>
        <w:left w:val="none" w:sz="0" w:space="0" w:color="auto"/>
        <w:bottom w:val="none" w:sz="0" w:space="0" w:color="auto"/>
        <w:right w:val="none" w:sz="0" w:space="0" w:color="auto"/>
      </w:divBdr>
    </w:div>
    <w:div w:id="1331567404">
      <w:bodyDiv w:val="1"/>
      <w:marLeft w:val="0"/>
      <w:marRight w:val="0"/>
      <w:marTop w:val="0"/>
      <w:marBottom w:val="0"/>
      <w:divBdr>
        <w:top w:val="none" w:sz="0" w:space="0" w:color="auto"/>
        <w:left w:val="none" w:sz="0" w:space="0" w:color="auto"/>
        <w:bottom w:val="none" w:sz="0" w:space="0" w:color="auto"/>
        <w:right w:val="none" w:sz="0" w:space="0" w:color="auto"/>
      </w:divBdr>
    </w:div>
    <w:div w:id="1343698665">
      <w:bodyDiv w:val="1"/>
      <w:marLeft w:val="0"/>
      <w:marRight w:val="0"/>
      <w:marTop w:val="0"/>
      <w:marBottom w:val="0"/>
      <w:divBdr>
        <w:top w:val="none" w:sz="0" w:space="0" w:color="auto"/>
        <w:left w:val="none" w:sz="0" w:space="0" w:color="auto"/>
        <w:bottom w:val="none" w:sz="0" w:space="0" w:color="auto"/>
        <w:right w:val="none" w:sz="0" w:space="0" w:color="auto"/>
      </w:divBdr>
    </w:div>
    <w:div w:id="1369182283">
      <w:bodyDiv w:val="1"/>
      <w:marLeft w:val="0"/>
      <w:marRight w:val="0"/>
      <w:marTop w:val="0"/>
      <w:marBottom w:val="0"/>
      <w:divBdr>
        <w:top w:val="none" w:sz="0" w:space="0" w:color="auto"/>
        <w:left w:val="none" w:sz="0" w:space="0" w:color="auto"/>
        <w:bottom w:val="none" w:sz="0" w:space="0" w:color="auto"/>
        <w:right w:val="none" w:sz="0" w:space="0" w:color="auto"/>
      </w:divBdr>
    </w:div>
    <w:div w:id="1375428883">
      <w:bodyDiv w:val="1"/>
      <w:marLeft w:val="0"/>
      <w:marRight w:val="0"/>
      <w:marTop w:val="0"/>
      <w:marBottom w:val="0"/>
      <w:divBdr>
        <w:top w:val="none" w:sz="0" w:space="0" w:color="auto"/>
        <w:left w:val="none" w:sz="0" w:space="0" w:color="auto"/>
        <w:bottom w:val="none" w:sz="0" w:space="0" w:color="auto"/>
        <w:right w:val="none" w:sz="0" w:space="0" w:color="auto"/>
      </w:divBdr>
    </w:div>
    <w:div w:id="1385641502">
      <w:bodyDiv w:val="1"/>
      <w:marLeft w:val="0"/>
      <w:marRight w:val="0"/>
      <w:marTop w:val="0"/>
      <w:marBottom w:val="0"/>
      <w:divBdr>
        <w:top w:val="none" w:sz="0" w:space="0" w:color="auto"/>
        <w:left w:val="none" w:sz="0" w:space="0" w:color="auto"/>
        <w:bottom w:val="none" w:sz="0" w:space="0" w:color="auto"/>
        <w:right w:val="none" w:sz="0" w:space="0" w:color="auto"/>
      </w:divBdr>
    </w:div>
    <w:div w:id="1389651100">
      <w:bodyDiv w:val="1"/>
      <w:marLeft w:val="0"/>
      <w:marRight w:val="0"/>
      <w:marTop w:val="0"/>
      <w:marBottom w:val="0"/>
      <w:divBdr>
        <w:top w:val="none" w:sz="0" w:space="0" w:color="auto"/>
        <w:left w:val="none" w:sz="0" w:space="0" w:color="auto"/>
        <w:bottom w:val="none" w:sz="0" w:space="0" w:color="auto"/>
        <w:right w:val="none" w:sz="0" w:space="0" w:color="auto"/>
      </w:divBdr>
      <w:divsChild>
        <w:div w:id="527984132">
          <w:marLeft w:val="240"/>
          <w:marRight w:val="0"/>
          <w:marTop w:val="240"/>
          <w:marBottom w:val="240"/>
          <w:divBdr>
            <w:top w:val="none" w:sz="0" w:space="0" w:color="auto"/>
            <w:left w:val="none" w:sz="0" w:space="0" w:color="auto"/>
            <w:bottom w:val="none" w:sz="0" w:space="0" w:color="auto"/>
            <w:right w:val="none" w:sz="0" w:space="0" w:color="auto"/>
          </w:divBdr>
        </w:div>
      </w:divsChild>
    </w:div>
    <w:div w:id="1403679363">
      <w:bodyDiv w:val="1"/>
      <w:marLeft w:val="0"/>
      <w:marRight w:val="0"/>
      <w:marTop w:val="0"/>
      <w:marBottom w:val="0"/>
      <w:divBdr>
        <w:top w:val="none" w:sz="0" w:space="0" w:color="auto"/>
        <w:left w:val="none" w:sz="0" w:space="0" w:color="auto"/>
        <w:bottom w:val="none" w:sz="0" w:space="0" w:color="auto"/>
        <w:right w:val="none" w:sz="0" w:space="0" w:color="auto"/>
      </w:divBdr>
    </w:div>
    <w:div w:id="1419214416">
      <w:bodyDiv w:val="1"/>
      <w:marLeft w:val="0"/>
      <w:marRight w:val="0"/>
      <w:marTop w:val="0"/>
      <w:marBottom w:val="0"/>
      <w:divBdr>
        <w:top w:val="none" w:sz="0" w:space="0" w:color="auto"/>
        <w:left w:val="none" w:sz="0" w:space="0" w:color="auto"/>
        <w:bottom w:val="none" w:sz="0" w:space="0" w:color="auto"/>
        <w:right w:val="none" w:sz="0" w:space="0" w:color="auto"/>
      </w:divBdr>
      <w:divsChild>
        <w:div w:id="1822575356">
          <w:marLeft w:val="240"/>
          <w:marRight w:val="0"/>
          <w:marTop w:val="240"/>
          <w:marBottom w:val="240"/>
          <w:divBdr>
            <w:top w:val="none" w:sz="0" w:space="0" w:color="auto"/>
            <w:left w:val="none" w:sz="0" w:space="0" w:color="auto"/>
            <w:bottom w:val="none" w:sz="0" w:space="0" w:color="auto"/>
            <w:right w:val="none" w:sz="0" w:space="0" w:color="auto"/>
          </w:divBdr>
        </w:div>
      </w:divsChild>
    </w:div>
    <w:div w:id="1470973885">
      <w:bodyDiv w:val="1"/>
      <w:marLeft w:val="0"/>
      <w:marRight w:val="0"/>
      <w:marTop w:val="0"/>
      <w:marBottom w:val="0"/>
      <w:divBdr>
        <w:top w:val="none" w:sz="0" w:space="0" w:color="auto"/>
        <w:left w:val="none" w:sz="0" w:space="0" w:color="auto"/>
        <w:bottom w:val="none" w:sz="0" w:space="0" w:color="auto"/>
        <w:right w:val="none" w:sz="0" w:space="0" w:color="auto"/>
      </w:divBdr>
    </w:div>
    <w:div w:id="1492721808">
      <w:bodyDiv w:val="1"/>
      <w:marLeft w:val="0"/>
      <w:marRight w:val="0"/>
      <w:marTop w:val="0"/>
      <w:marBottom w:val="0"/>
      <w:divBdr>
        <w:top w:val="none" w:sz="0" w:space="0" w:color="auto"/>
        <w:left w:val="none" w:sz="0" w:space="0" w:color="auto"/>
        <w:bottom w:val="none" w:sz="0" w:space="0" w:color="auto"/>
        <w:right w:val="none" w:sz="0" w:space="0" w:color="auto"/>
      </w:divBdr>
      <w:divsChild>
        <w:div w:id="1474180893">
          <w:marLeft w:val="240"/>
          <w:marRight w:val="0"/>
          <w:marTop w:val="240"/>
          <w:marBottom w:val="240"/>
          <w:divBdr>
            <w:top w:val="none" w:sz="0" w:space="0" w:color="auto"/>
            <w:left w:val="none" w:sz="0" w:space="0" w:color="auto"/>
            <w:bottom w:val="none" w:sz="0" w:space="0" w:color="auto"/>
            <w:right w:val="none" w:sz="0" w:space="0" w:color="auto"/>
          </w:divBdr>
        </w:div>
      </w:divsChild>
    </w:div>
    <w:div w:id="1494375382">
      <w:bodyDiv w:val="1"/>
      <w:marLeft w:val="0"/>
      <w:marRight w:val="0"/>
      <w:marTop w:val="0"/>
      <w:marBottom w:val="0"/>
      <w:divBdr>
        <w:top w:val="none" w:sz="0" w:space="0" w:color="auto"/>
        <w:left w:val="none" w:sz="0" w:space="0" w:color="auto"/>
        <w:bottom w:val="none" w:sz="0" w:space="0" w:color="auto"/>
        <w:right w:val="none" w:sz="0" w:space="0" w:color="auto"/>
      </w:divBdr>
    </w:div>
    <w:div w:id="1504079462">
      <w:bodyDiv w:val="1"/>
      <w:marLeft w:val="0"/>
      <w:marRight w:val="0"/>
      <w:marTop w:val="0"/>
      <w:marBottom w:val="0"/>
      <w:divBdr>
        <w:top w:val="none" w:sz="0" w:space="0" w:color="auto"/>
        <w:left w:val="none" w:sz="0" w:space="0" w:color="auto"/>
        <w:bottom w:val="none" w:sz="0" w:space="0" w:color="auto"/>
        <w:right w:val="none" w:sz="0" w:space="0" w:color="auto"/>
      </w:divBdr>
    </w:div>
    <w:div w:id="1519539817">
      <w:bodyDiv w:val="1"/>
      <w:marLeft w:val="0"/>
      <w:marRight w:val="0"/>
      <w:marTop w:val="0"/>
      <w:marBottom w:val="0"/>
      <w:divBdr>
        <w:top w:val="none" w:sz="0" w:space="0" w:color="auto"/>
        <w:left w:val="none" w:sz="0" w:space="0" w:color="auto"/>
        <w:bottom w:val="none" w:sz="0" w:space="0" w:color="auto"/>
        <w:right w:val="none" w:sz="0" w:space="0" w:color="auto"/>
      </w:divBdr>
    </w:div>
    <w:div w:id="1601913935">
      <w:bodyDiv w:val="1"/>
      <w:marLeft w:val="0"/>
      <w:marRight w:val="0"/>
      <w:marTop w:val="0"/>
      <w:marBottom w:val="0"/>
      <w:divBdr>
        <w:top w:val="none" w:sz="0" w:space="0" w:color="auto"/>
        <w:left w:val="none" w:sz="0" w:space="0" w:color="auto"/>
        <w:bottom w:val="none" w:sz="0" w:space="0" w:color="auto"/>
        <w:right w:val="none" w:sz="0" w:space="0" w:color="auto"/>
      </w:divBdr>
    </w:div>
    <w:div w:id="1671980289">
      <w:bodyDiv w:val="1"/>
      <w:marLeft w:val="0"/>
      <w:marRight w:val="0"/>
      <w:marTop w:val="0"/>
      <w:marBottom w:val="0"/>
      <w:divBdr>
        <w:top w:val="none" w:sz="0" w:space="0" w:color="auto"/>
        <w:left w:val="none" w:sz="0" w:space="0" w:color="auto"/>
        <w:bottom w:val="none" w:sz="0" w:space="0" w:color="auto"/>
        <w:right w:val="none" w:sz="0" w:space="0" w:color="auto"/>
      </w:divBdr>
      <w:divsChild>
        <w:div w:id="433328542">
          <w:marLeft w:val="240"/>
          <w:marRight w:val="0"/>
          <w:marTop w:val="240"/>
          <w:marBottom w:val="240"/>
          <w:divBdr>
            <w:top w:val="none" w:sz="0" w:space="0" w:color="auto"/>
            <w:left w:val="none" w:sz="0" w:space="0" w:color="auto"/>
            <w:bottom w:val="none" w:sz="0" w:space="0" w:color="auto"/>
            <w:right w:val="none" w:sz="0" w:space="0" w:color="auto"/>
          </w:divBdr>
        </w:div>
      </w:divsChild>
    </w:div>
    <w:div w:id="1700207016">
      <w:bodyDiv w:val="1"/>
      <w:marLeft w:val="0"/>
      <w:marRight w:val="0"/>
      <w:marTop w:val="0"/>
      <w:marBottom w:val="0"/>
      <w:divBdr>
        <w:top w:val="none" w:sz="0" w:space="0" w:color="auto"/>
        <w:left w:val="none" w:sz="0" w:space="0" w:color="auto"/>
        <w:bottom w:val="none" w:sz="0" w:space="0" w:color="auto"/>
        <w:right w:val="none" w:sz="0" w:space="0" w:color="auto"/>
      </w:divBdr>
      <w:divsChild>
        <w:div w:id="504168784">
          <w:marLeft w:val="240"/>
          <w:marRight w:val="0"/>
          <w:marTop w:val="240"/>
          <w:marBottom w:val="240"/>
          <w:divBdr>
            <w:top w:val="none" w:sz="0" w:space="0" w:color="auto"/>
            <w:left w:val="none" w:sz="0" w:space="0" w:color="auto"/>
            <w:bottom w:val="none" w:sz="0" w:space="0" w:color="auto"/>
            <w:right w:val="none" w:sz="0" w:space="0" w:color="auto"/>
          </w:divBdr>
        </w:div>
        <w:div w:id="1025863497">
          <w:marLeft w:val="240"/>
          <w:marRight w:val="0"/>
          <w:marTop w:val="240"/>
          <w:marBottom w:val="240"/>
          <w:divBdr>
            <w:top w:val="none" w:sz="0" w:space="0" w:color="auto"/>
            <w:left w:val="none" w:sz="0" w:space="0" w:color="auto"/>
            <w:bottom w:val="none" w:sz="0" w:space="0" w:color="auto"/>
            <w:right w:val="none" w:sz="0" w:space="0" w:color="auto"/>
          </w:divBdr>
        </w:div>
        <w:div w:id="1520316600">
          <w:marLeft w:val="240"/>
          <w:marRight w:val="0"/>
          <w:marTop w:val="240"/>
          <w:marBottom w:val="240"/>
          <w:divBdr>
            <w:top w:val="none" w:sz="0" w:space="0" w:color="auto"/>
            <w:left w:val="none" w:sz="0" w:space="0" w:color="auto"/>
            <w:bottom w:val="none" w:sz="0" w:space="0" w:color="auto"/>
            <w:right w:val="none" w:sz="0" w:space="0" w:color="auto"/>
          </w:divBdr>
        </w:div>
      </w:divsChild>
    </w:div>
    <w:div w:id="1734964233">
      <w:bodyDiv w:val="1"/>
      <w:marLeft w:val="0"/>
      <w:marRight w:val="0"/>
      <w:marTop w:val="0"/>
      <w:marBottom w:val="0"/>
      <w:divBdr>
        <w:top w:val="none" w:sz="0" w:space="0" w:color="auto"/>
        <w:left w:val="none" w:sz="0" w:space="0" w:color="auto"/>
        <w:bottom w:val="none" w:sz="0" w:space="0" w:color="auto"/>
        <w:right w:val="none" w:sz="0" w:space="0" w:color="auto"/>
      </w:divBdr>
    </w:div>
    <w:div w:id="1762796674">
      <w:bodyDiv w:val="1"/>
      <w:marLeft w:val="0"/>
      <w:marRight w:val="0"/>
      <w:marTop w:val="0"/>
      <w:marBottom w:val="0"/>
      <w:divBdr>
        <w:top w:val="none" w:sz="0" w:space="0" w:color="auto"/>
        <w:left w:val="none" w:sz="0" w:space="0" w:color="auto"/>
        <w:bottom w:val="none" w:sz="0" w:space="0" w:color="auto"/>
        <w:right w:val="none" w:sz="0" w:space="0" w:color="auto"/>
      </w:divBdr>
    </w:div>
    <w:div w:id="1797482242">
      <w:bodyDiv w:val="1"/>
      <w:marLeft w:val="0"/>
      <w:marRight w:val="0"/>
      <w:marTop w:val="0"/>
      <w:marBottom w:val="0"/>
      <w:divBdr>
        <w:top w:val="none" w:sz="0" w:space="0" w:color="auto"/>
        <w:left w:val="none" w:sz="0" w:space="0" w:color="auto"/>
        <w:bottom w:val="none" w:sz="0" w:space="0" w:color="auto"/>
        <w:right w:val="none" w:sz="0" w:space="0" w:color="auto"/>
      </w:divBdr>
    </w:div>
    <w:div w:id="1812558047">
      <w:bodyDiv w:val="1"/>
      <w:marLeft w:val="0"/>
      <w:marRight w:val="0"/>
      <w:marTop w:val="0"/>
      <w:marBottom w:val="0"/>
      <w:divBdr>
        <w:top w:val="none" w:sz="0" w:space="0" w:color="auto"/>
        <w:left w:val="none" w:sz="0" w:space="0" w:color="auto"/>
        <w:bottom w:val="none" w:sz="0" w:space="0" w:color="auto"/>
        <w:right w:val="none" w:sz="0" w:space="0" w:color="auto"/>
      </w:divBdr>
    </w:div>
    <w:div w:id="1831826956">
      <w:bodyDiv w:val="1"/>
      <w:marLeft w:val="0"/>
      <w:marRight w:val="0"/>
      <w:marTop w:val="0"/>
      <w:marBottom w:val="0"/>
      <w:divBdr>
        <w:top w:val="none" w:sz="0" w:space="0" w:color="auto"/>
        <w:left w:val="none" w:sz="0" w:space="0" w:color="auto"/>
        <w:bottom w:val="none" w:sz="0" w:space="0" w:color="auto"/>
        <w:right w:val="none" w:sz="0" w:space="0" w:color="auto"/>
      </w:divBdr>
    </w:div>
    <w:div w:id="1832989360">
      <w:bodyDiv w:val="1"/>
      <w:marLeft w:val="0"/>
      <w:marRight w:val="0"/>
      <w:marTop w:val="0"/>
      <w:marBottom w:val="0"/>
      <w:divBdr>
        <w:top w:val="none" w:sz="0" w:space="0" w:color="auto"/>
        <w:left w:val="none" w:sz="0" w:space="0" w:color="auto"/>
        <w:bottom w:val="none" w:sz="0" w:space="0" w:color="auto"/>
        <w:right w:val="none" w:sz="0" w:space="0" w:color="auto"/>
      </w:divBdr>
      <w:divsChild>
        <w:div w:id="664630546">
          <w:marLeft w:val="240"/>
          <w:marRight w:val="0"/>
          <w:marTop w:val="240"/>
          <w:marBottom w:val="240"/>
          <w:divBdr>
            <w:top w:val="none" w:sz="0" w:space="0" w:color="auto"/>
            <w:left w:val="none" w:sz="0" w:space="0" w:color="auto"/>
            <w:bottom w:val="none" w:sz="0" w:space="0" w:color="auto"/>
            <w:right w:val="none" w:sz="0" w:space="0" w:color="auto"/>
          </w:divBdr>
        </w:div>
      </w:divsChild>
    </w:div>
    <w:div w:id="1836676892">
      <w:bodyDiv w:val="1"/>
      <w:marLeft w:val="0"/>
      <w:marRight w:val="0"/>
      <w:marTop w:val="0"/>
      <w:marBottom w:val="0"/>
      <w:divBdr>
        <w:top w:val="none" w:sz="0" w:space="0" w:color="auto"/>
        <w:left w:val="none" w:sz="0" w:space="0" w:color="auto"/>
        <w:bottom w:val="none" w:sz="0" w:space="0" w:color="auto"/>
        <w:right w:val="none" w:sz="0" w:space="0" w:color="auto"/>
      </w:divBdr>
    </w:div>
    <w:div w:id="1858158534">
      <w:bodyDiv w:val="1"/>
      <w:marLeft w:val="0"/>
      <w:marRight w:val="0"/>
      <w:marTop w:val="0"/>
      <w:marBottom w:val="0"/>
      <w:divBdr>
        <w:top w:val="none" w:sz="0" w:space="0" w:color="auto"/>
        <w:left w:val="none" w:sz="0" w:space="0" w:color="auto"/>
        <w:bottom w:val="none" w:sz="0" w:space="0" w:color="auto"/>
        <w:right w:val="none" w:sz="0" w:space="0" w:color="auto"/>
      </w:divBdr>
    </w:div>
    <w:div w:id="1896698622">
      <w:bodyDiv w:val="1"/>
      <w:marLeft w:val="0"/>
      <w:marRight w:val="0"/>
      <w:marTop w:val="0"/>
      <w:marBottom w:val="0"/>
      <w:divBdr>
        <w:top w:val="none" w:sz="0" w:space="0" w:color="auto"/>
        <w:left w:val="none" w:sz="0" w:space="0" w:color="auto"/>
        <w:bottom w:val="none" w:sz="0" w:space="0" w:color="auto"/>
        <w:right w:val="none" w:sz="0" w:space="0" w:color="auto"/>
      </w:divBdr>
    </w:div>
    <w:div w:id="2014800713">
      <w:bodyDiv w:val="1"/>
      <w:marLeft w:val="0"/>
      <w:marRight w:val="0"/>
      <w:marTop w:val="0"/>
      <w:marBottom w:val="0"/>
      <w:divBdr>
        <w:top w:val="none" w:sz="0" w:space="0" w:color="auto"/>
        <w:left w:val="none" w:sz="0" w:space="0" w:color="auto"/>
        <w:bottom w:val="none" w:sz="0" w:space="0" w:color="auto"/>
        <w:right w:val="none" w:sz="0" w:space="0" w:color="auto"/>
      </w:divBdr>
    </w:div>
    <w:div w:id="212090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blegateway.com/passage/?search=Genesis+17%3A1-7%2C+15-16&amp;version=CSB" TargetMode="External"/><Relationship Id="rId18" Type="http://schemas.openxmlformats.org/officeDocument/2006/relationships/hyperlink" Target="https://www.biblegateway.com/passage/?search=Romans+5%3A1-11&amp;version=CS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biblegateway.com/passage/?search=Romans+5%3A1-11&amp;version=CS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https://www.biblegateway.com/passage/?search=Mark+8%3A27-38&amp;version=CS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biblegateway.com/passage/?search=Genesis+17%3A1-7%2C+15-16&amp;version=CSB" TargetMode="External"/><Relationship Id="rId23" Type="http://schemas.openxmlformats.org/officeDocument/2006/relationships/image" Target="media/image8.png"/><Relationship Id="rId10" Type="http://schemas.openxmlformats.org/officeDocument/2006/relationships/image" Target="media/image2.tiff"/><Relationship Id="rId19" Type="http://schemas.openxmlformats.org/officeDocument/2006/relationships/hyperlink" Target="https://www.biblegateway.com/passage/?search=Romans+5%3A1-11&amp;version=CS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iblegateway.com/passage/?search=Genesis+17%3A1-7%2C+15-16&amp;version=CSB" TargetMode="External"/><Relationship Id="rId22" Type="http://schemas.openxmlformats.org/officeDocument/2006/relationships/image" Target="media/image7.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8ABE7-B539-4FF8-AB63-B15A04B4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3395</TotalTime>
  <Pages>17</Pages>
  <Words>2366</Words>
  <Characters>13489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Hanson</dc:creator>
  <cp:lastModifiedBy>Josh Hanson</cp:lastModifiedBy>
  <cp:revision>3</cp:revision>
  <dcterms:created xsi:type="dcterms:W3CDTF">2021-02-24T00:45:00Z</dcterms:created>
  <dcterms:modified xsi:type="dcterms:W3CDTF">2021-02-27T21:33:00Z</dcterms:modified>
</cp:coreProperties>
</file>